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46" w:rsidRPr="00096248" w:rsidRDefault="00B86846" w:rsidP="00113DFD">
      <w:pPr>
        <w:rPr>
          <w:b/>
          <w:sz w:val="28"/>
          <w:szCs w:val="28"/>
          <w:lang w:val="tt-RU"/>
        </w:rPr>
      </w:pPr>
      <w:r w:rsidRPr="00096248">
        <w:rPr>
          <w:b/>
          <w:sz w:val="28"/>
          <w:szCs w:val="28"/>
          <w:lang w:val="tt-RU"/>
        </w:rPr>
        <w:t xml:space="preserve">“УТВЕРЖДАЮ” </w:t>
      </w:r>
      <w:r w:rsidR="00D22A04" w:rsidRPr="00096248">
        <w:rPr>
          <w:b/>
          <w:sz w:val="28"/>
          <w:szCs w:val="28"/>
          <w:lang w:val="tt-RU"/>
        </w:rPr>
        <w:t xml:space="preserve">                                  </w:t>
      </w:r>
      <w:r w:rsidR="002448BC" w:rsidRPr="00096248">
        <w:rPr>
          <w:b/>
          <w:sz w:val="28"/>
          <w:szCs w:val="28"/>
          <w:lang w:val="tt-RU"/>
        </w:rPr>
        <w:t xml:space="preserve">                            </w:t>
      </w:r>
      <w:r w:rsidRPr="00096248">
        <w:rPr>
          <w:b/>
          <w:sz w:val="28"/>
          <w:szCs w:val="28"/>
          <w:lang w:val="tt-RU"/>
        </w:rPr>
        <w:t xml:space="preserve">                                                                                          </w:t>
      </w:r>
    </w:p>
    <w:p w:rsidR="00B86846" w:rsidRPr="00096248" w:rsidRDefault="00B86846" w:rsidP="00113DFD">
      <w:pPr>
        <w:rPr>
          <w:sz w:val="28"/>
          <w:szCs w:val="28"/>
          <w:lang w:val="tt-RU"/>
        </w:rPr>
      </w:pPr>
      <w:r w:rsidRPr="00096248">
        <w:rPr>
          <w:sz w:val="28"/>
          <w:szCs w:val="28"/>
          <w:lang w:val="tt-RU"/>
        </w:rPr>
        <w:t>Начальник М</w:t>
      </w:r>
      <w:r w:rsidR="00EF4D40" w:rsidRPr="00096248">
        <w:rPr>
          <w:sz w:val="28"/>
          <w:szCs w:val="28"/>
          <w:lang w:val="tt-RU"/>
        </w:rPr>
        <w:t>К</w:t>
      </w:r>
      <w:r w:rsidRPr="00096248">
        <w:rPr>
          <w:sz w:val="28"/>
          <w:szCs w:val="28"/>
          <w:lang w:val="tt-RU"/>
        </w:rPr>
        <w:t xml:space="preserve">У   “Отдел </w:t>
      </w:r>
      <w:r w:rsidR="00A77C50" w:rsidRPr="00096248">
        <w:rPr>
          <w:sz w:val="28"/>
          <w:szCs w:val="28"/>
          <w:lang w:val="tt-RU"/>
        </w:rPr>
        <w:t xml:space="preserve">                                                 </w:t>
      </w:r>
    </w:p>
    <w:p w:rsidR="00B86846" w:rsidRPr="00096248" w:rsidRDefault="00B86846" w:rsidP="00113DFD">
      <w:pPr>
        <w:rPr>
          <w:sz w:val="28"/>
          <w:szCs w:val="28"/>
        </w:rPr>
      </w:pPr>
      <w:r w:rsidRPr="00096248">
        <w:rPr>
          <w:sz w:val="28"/>
          <w:szCs w:val="28"/>
        </w:rPr>
        <w:t>образования</w:t>
      </w:r>
      <w:r w:rsidR="0016136B">
        <w:rPr>
          <w:sz w:val="28"/>
          <w:szCs w:val="28"/>
          <w:lang w:val="tt-RU"/>
        </w:rPr>
        <w:t xml:space="preserve">”   исполкома </w:t>
      </w:r>
      <w:bookmarkStart w:id="0" w:name="_GoBack"/>
      <w:bookmarkEnd w:id="0"/>
      <w:r w:rsidRPr="00096248">
        <w:rPr>
          <w:sz w:val="28"/>
          <w:szCs w:val="28"/>
        </w:rPr>
        <w:t>А</w:t>
      </w:r>
      <w:r w:rsidR="00A77C50" w:rsidRPr="00096248">
        <w:rPr>
          <w:sz w:val="28"/>
          <w:szCs w:val="28"/>
        </w:rPr>
        <w:t>тнинского муниципального</w:t>
      </w:r>
      <w:r w:rsidR="00D22A04" w:rsidRPr="00096248">
        <w:rPr>
          <w:sz w:val="28"/>
          <w:szCs w:val="28"/>
        </w:rPr>
        <w:t xml:space="preserve">                                             </w:t>
      </w:r>
    </w:p>
    <w:p w:rsidR="00B86846" w:rsidRPr="00096248" w:rsidRDefault="00B86846" w:rsidP="00113DFD">
      <w:pPr>
        <w:rPr>
          <w:sz w:val="28"/>
          <w:szCs w:val="28"/>
        </w:rPr>
      </w:pPr>
      <w:r w:rsidRPr="00096248">
        <w:rPr>
          <w:sz w:val="28"/>
          <w:szCs w:val="28"/>
        </w:rPr>
        <w:t>района</w:t>
      </w:r>
    </w:p>
    <w:p w:rsidR="00B86846" w:rsidRPr="00096248" w:rsidRDefault="00B86846" w:rsidP="00113DFD">
      <w:pPr>
        <w:rPr>
          <w:sz w:val="28"/>
          <w:szCs w:val="28"/>
        </w:rPr>
      </w:pPr>
      <w:r w:rsidRPr="00096248">
        <w:rPr>
          <w:sz w:val="28"/>
          <w:szCs w:val="28"/>
        </w:rPr>
        <w:t>________________</w:t>
      </w:r>
      <w:r w:rsidR="00234B15" w:rsidRPr="00096248">
        <w:rPr>
          <w:sz w:val="28"/>
          <w:szCs w:val="28"/>
        </w:rPr>
        <w:t>А.Ф.Мухаметгалиева</w:t>
      </w:r>
      <w:r w:rsidR="00D22A04" w:rsidRPr="00096248">
        <w:rPr>
          <w:sz w:val="28"/>
          <w:szCs w:val="28"/>
        </w:rPr>
        <w:t xml:space="preserve">                              </w:t>
      </w:r>
    </w:p>
    <w:p w:rsidR="00B86846" w:rsidRPr="00096248" w:rsidRDefault="00B86846" w:rsidP="00113DFD">
      <w:pPr>
        <w:rPr>
          <w:sz w:val="28"/>
          <w:szCs w:val="28"/>
        </w:rPr>
      </w:pPr>
      <w:r w:rsidRPr="00096248">
        <w:rPr>
          <w:sz w:val="28"/>
          <w:szCs w:val="28"/>
        </w:rPr>
        <w:t>«</w:t>
      </w:r>
      <w:r w:rsidR="00481822" w:rsidRPr="00096248">
        <w:rPr>
          <w:sz w:val="28"/>
          <w:szCs w:val="28"/>
        </w:rPr>
        <w:t>7</w:t>
      </w:r>
      <w:r w:rsidR="002448BC" w:rsidRPr="00096248">
        <w:rPr>
          <w:sz w:val="28"/>
          <w:szCs w:val="28"/>
        </w:rPr>
        <w:t>»</w:t>
      </w:r>
      <w:r w:rsidRPr="00096248">
        <w:rPr>
          <w:sz w:val="28"/>
          <w:szCs w:val="28"/>
        </w:rPr>
        <w:t xml:space="preserve"> </w:t>
      </w:r>
      <w:r w:rsidR="00DA7D95" w:rsidRPr="00096248">
        <w:rPr>
          <w:sz w:val="28"/>
          <w:szCs w:val="28"/>
          <w:u w:val="single"/>
        </w:rPr>
        <w:t xml:space="preserve">сентября </w:t>
      </w:r>
      <w:r w:rsidR="00E9456D" w:rsidRPr="00096248">
        <w:rPr>
          <w:sz w:val="28"/>
          <w:szCs w:val="28"/>
        </w:rPr>
        <w:t>202</w:t>
      </w:r>
      <w:r w:rsidR="00234B15" w:rsidRPr="00096248">
        <w:rPr>
          <w:sz w:val="28"/>
          <w:szCs w:val="28"/>
        </w:rPr>
        <w:t>1</w:t>
      </w:r>
      <w:r w:rsidRPr="00096248">
        <w:rPr>
          <w:sz w:val="28"/>
          <w:szCs w:val="28"/>
        </w:rPr>
        <w:t xml:space="preserve"> года                                    </w:t>
      </w:r>
      <w:r w:rsidR="00D22A04" w:rsidRPr="00096248">
        <w:rPr>
          <w:sz w:val="28"/>
          <w:szCs w:val="28"/>
        </w:rPr>
        <w:t xml:space="preserve">                    </w:t>
      </w:r>
      <w:r w:rsidRPr="00096248">
        <w:rPr>
          <w:sz w:val="28"/>
          <w:szCs w:val="28"/>
        </w:rPr>
        <w:t xml:space="preserve">   </w:t>
      </w:r>
    </w:p>
    <w:p w:rsidR="00B86846" w:rsidRPr="00096248" w:rsidRDefault="00B86846" w:rsidP="00113DFD">
      <w:pPr>
        <w:rPr>
          <w:sz w:val="24"/>
          <w:szCs w:val="24"/>
        </w:rPr>
      </w:pPr>
    </w:p>
    <w:p w:rsidR="00B86846" w:rsidRPr="00096248" w:rsidRDefault="00B86846" w:rsidP="00113DFD">
      <w:pPr>
        <w:rPr>
          <w:b/>
          <w:sz w:val="28"/>
          <w:szCs w:val="28"/>
          <w:lang w:val="tt-RU"/>
        </w:rPr>
      </w:pPr>
    </w:p>
    <w:p w:rsidR="00B86846" w:rsidRPr="00096248" w:rsidRDefault="00B86846" w:rsidP="00113DFD">
      <w:pPr>
        <w:rPr>
          <w:b/>
          <w:sz w:val="28"/>
          <w:szCs w:val="28"/>
          <w:lang w:val="tt-RU"/>
        </w:rPr>
      </w:pPr>
    </w:p>
    <w:p w:rsidR="00A77C50" w:rsidRPr="00096248" w:rsidRDefault="00A77C50" w:rsidP="00113DFD">
      <w:pPr>
        <w:rPr>
          <w:b/>
          <w:sz w:val="28"/>
          <w:szCs w:val="28"/>
          <w:lang w:val="tt-RU"/>
        </w:rPr>
      </w:pPr>
    </w:p>
    <w:p w:rsidR="00A77C50" w:rsidRPr="00096248" w:rsidRDefault="00A77C50" w:rsidP="00113DFD">
      <w:pPr>
        <w:rPr>
          <w:b/>
          <w:sz w:val="28"/>
          <w:szCs w:val="28"/>
          <w:lang w:val="tt-RU"/>
        </w:rPr>
      </w:pPr>
    </w:p>
    <w:p w:rsidR="00A77C50" w:rsidRPr="00096248" w:rsidRDefault="00A77C50" w:rsidP="00113DFD">
      <w:pPr>
        <w:rPr>
          <w:b/>
          <w:sz w:val="28"/>
          <w:szCs w:val="28"/>
          <w:lang w:val="tt-RU"/>
        </w:rPr>
      </w:pPr>
    </w:p>
    <w:p w:rsidR="00A77C50" w:rsidRPr="00096248" w:rsidRDefault="00A77C50" w:rsidP="00113DFD">
      <w:pPr>
        <w:rPr>
          <w:b/>
          <w:sz w:val="28"/>
          <w:szCs w:val="28"/>
          <w:lang w:val="tt-RU"/>
        </w:rPr>
      </w:pPr>
    </w:p>
    <w:p w:rsidR="00B86846" w:rsidRPr="00096248" w:rsidRDefault="00B86846" w:rsidP="00113DFD">
      <w:pPr>
        <w:rPr>
          <w:sz w:val="24"/>
          <w:szCs w:val="24"/>
        </w:rPr>
      </w:pPr>
    </w:p>
    <w:p w:rsidR="00A77C50" w:rsidRPr="00096248" w:rsidRDefault="00A77C50" w:rsidP="00113DFD">
      <w:pPr>
        <w:rPr>
          <w:sz w:val="24"/>
          <w:szCs w:val="24"/>
        </w:rPr>
      </w:pPr>
    </w:p>
    <w:p w:rsidR="00A77C50" w:rsidRPr="00096248" w:rsidRDefault="00A77C50" w:rsidP="00113DFD">
      <w:pPr>
        <w:rPr>
          <w:sz w:val="24"/>
          <w:szCs w:val="24"/>
        </w:rPr>
      </w:pPr>
    </w:p>
    <w:p w:rsidR="00B86846" w:rsidRPr="00096248" w:rsidRDefault="00B86846" w:rsidP="00113DFD">
      <w:pPr>
        <w:rPr>
          <w:sz w:val="24"/>
          <w:szCs w:val="24"/>
        </w:rPr>
      </w:pPr>
    </w:p>
    <w:p w:rsidR="00EF4D40" w:rsidRPr="00096248" w:rsidRDefault="00B86846" w:rsidP="00113DFD">
      <w:pPr>
        <w:jc w:val="center"/>
        <w:rPr>
          <w:b/>
          <w:sz w:val="48"/>
          <w:szCs w:val="48"/>
        </w:rPr>
      </w:pPr>
      <w:r w:rsidRPr="00096248">
        <w:rPr>
          <w:b/>
          <w:sz w:val="48"/>
          <w:szCs w:val="48"/>
        </w:rPr>
        <w:t xml:space="preserve"> ПЛАН РАБОТЫ</w:t>
      </w:r>
      <w:r w:rsidRPr="00096248">
        <w:rPr>
          <w:b/>
          <w:sz w:val="48"/>
          <w:szCs w:val="48"/>
        </w:rPr>
        <w:br/>
      </w:r>
      <w:r w:rsidR="00EF4D40" w:rsidRPr="00096248">
        <w:rPr>
          <w:b/>
          <w:sz w:val="48"/>
          <w:szCs w:val="48"/>
        </w:rPr>
        <w:t>МКУ «ОТДЕЛ</w:t>
      </w:r>
      <w:r w:rsidRPr="00096248">
        <w:rPr>
          <w:b/>
          <w:sz w:val="48"/>
          <w:szCs w:val="48"/>
        </w:rPr>
        <w:t xml:space="preserve"> ОБРАЗОВАНИЯ</w:t>
      </w:r>
      <w:r w:rsidR="00EF4D40" w:rsidRPr="00096248">
        <w:rPr>
          <w:b/>
          <w:sz w:val="48"/>
          <w:szCs w:val="48"/>
        </w:rPr>
        <w:t>»</w:t>
      </w:r>
    </w:p>
    <w:p w:rsidR="00B86846" w:rsidRPr="00096248" w:rsidRDefault="00B86846" w:rsidP="00113DFD">
      <w:pPr>
        <w:jc w:val="center"/>
        <w:rPr>
          <w:b/>
          <w:sz w:val="48"/>
          <w:szCs w:val="48"/>
        </w:rPr>
      </w:pPr>
      <w:r w:rsidRPr="00096248">
        <w:rPr>
          <w:b/>
          <w:sz w:val="48"/>
          <w:szCs w:val="48"/>
        </w:rPr>
        <w:t>АТНИНСКО</w:t>
      </w:r>
      <w:r w:rsidR="00EF4D40" w:rsidRPr="00096248">
        <w:rPr>
          <w:b/>
          <w:sz w:val="48"/>
          <w:szCs w:val="48"/>
        </w:rPr>
        <w:t>ГО РАЙОННОГО</w:t>
      </w:r>
      <w:r w:rsidR="00B2095D" w:rsidRPr="00096248">
        <w:rPr>
          <w:b/>
          <w:sz w:val="48"/>
          <w:szCs w:val="48"/>
        </w:rPr>
        <w:t xml:space="preserve"> ИСПОЛНИТЕЛЬНОГО КОМИТЕТА</w:t>
      </w:r>
      <w:r w:rsidR="00B2095D" w:rsidRPr="00096248">
        <w:rPr>
          <w:b/>
          <w:sz w:val="48"/>
          <w:szCs w:val="48"/>
        </w:rPr>
        <w:br/>
        <w:t>на 202</w:t>
      </w:r>
      <w:r w:rsidR="00234B15" w:rsidRPr="00096248">
        <w:rPr>
          <w:b/>
          <w:sz w:val="48"/>
          <w:szCs w:val="48"/>
        </w:rPr>
        <w:t>1</w:t>
      </w:r>
      <w:r w:rsidR="00EF4D40" w:rsidRPr="00096248">
        <w:rPr>
          <w:b/>
          <w:sz w:val="48"/>
          <w:szCs w:val="48"/>
        </w:rPr>
        <w:t>-20</w:t>
      </w:r>
      <w:r w:rsidR="00B2095D" w:rsidRPr="00096248">
        <w:rPr>
          <w:b/>
          <w:sz w:val="48"/>
          <w:szCs w:val="48"/>
        </w:rPr>
        <w:t>2</w:t>
      </w:r>
      <w:r w:rsidR="00234B15" w:rsidRPr="00096248">
        <w:rPr>
          <w:b/>
          <w:sz w:val="48"/>
          <w:szCs w:val="48"/>
        </w:rPr>
        <w:t>2</w:t>
      </w:r>
      <w:r w:rsidR="00885082" w:rsidRPr="00096248">
        <w:rPr>
          <w:b/>
          <w:sz w:val="48"/>
          <w:szCs w:val="48"/>
        </w:rPr>
        <w:t xml:space="preserve"> </w:t>
      </w:r>
      <w:r w:rsidRPr="00096248">
        <w:rPr>
          <w:b/>
          <w:sz w:val="48"/>
          <w:szCs w:val="48"/>
        </w:rPr>
        <w:t>учебный год</w:t>
      </w:r>
    </w:p>
    <w:p w:rsidR="00B86846" w:rsidRPr="00096248" w:rsidRDefault="00B86846" w:rsidP="00113DFD">
      <w:pPr>
        <w:jc w:val="center"/>
        <w:rPr>
          <w:b/>
          <w:sz w:val="24"/>
          <w:szCs w:val="24"/>
        </w:rPr>
      </w:pPr>
    </w:p>
    <w:p w:rsidR="00B86846" w:rsidRPr="00096248" w:rsidRDefault="00B86846" w:rsidP="00113DFD">
      <w:pPr>
        <w:jc w:val="center"/>
        <w:rPr>
          <w:sz w:val="24"/>
          <w:szCs w:val="24"/>
        </w:rPr>
      </w:pPr>
    </w:p>
    <w:p w:rsidR="00B86846" w:rsidRPr="00096248" w:rsidRDefault="00B86846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A77C50" w:rsidRPr="00096248" w:rsidRDefault="00A77C50" w:rsidP="00113DFD">
      <w:pPr>
        <w:jc w:val="center"/>
        <w:rPr>
          <w:sz w:val="24"/>
          <w:szCs w:val="24"/>
        </w:rPr>
      </w:pPr>
    </w:p>
    <w:p w:rsidR="00B86846" w:rsidRPr="00096248" w:rsidRDefault="00B86846" w:rsidP="00DA7D95">
      <w:pPr>
        <w:ind w:left="4956" w:firstLine="708"/>
        <w:rPr>
          <w:sz w:val="24"/>
          <w:szCs w:val="24"/>
        </w:rPr>
      </w:pPr>
      <w:proofErr w:type="gramStart"/>
      <w:r w:rsidRPr="00096248">
        <w:rPr>
          <w:sz w:val="24"/>
          <w:szCs w:val="24"/>
        </w:rPr>
        <w:t>Принят</w:t>
      </w:r>
      <w:proofErr w:type="gramEnd"/>
      <w:r w:rsidRPr="00096248">
        <w:rPr>
          <w:sz w:val="24"/>
          <w:szCs w:val="24"/>
        </w:rPr>
        <w:t xml:space="preserve"> на </w:t>
      </w:r>
      <w:r w:rsidR="00806B53" w:rsidRPr="00096248">
        <w:rPr>
          <w:sz w:val="24"/>
          <w:szCs w:val="24"/>
        </w:rPr>
        <w:t>совещании директоров</w:t>
      </w:r>
    </w:p>
    <w:p w:rsidR="00B86846" w:rsidRPr="00096248" w:rsidRDefault="00264090" w:rsidP="00113DFD">
      <w:pPr>
        <w:jc w:val="center"/>
        <w:rPr>
          <w:sz w:val="24"/>
          <w:szCs w:val="24"/>
        </w:rPr>
      </w:pP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="00806B53" w:rsidRPr="00096248">
        <w:rPr>
          <w:sz w:val="24"/>
          <w:szCs w:val="24"/>
        </w:rPr>
        <w:tab/>
      </w:r>
      <w:r w:rsidR="00806B53" w:rsidRPr="00096248">
        <w:rPr>
          <w:sz w:val="24"/>
          <w:szCs w:val="24"/>
        </w:rPr>
        <w:tab/>
      </w:r>
      <w:r w:rsidR="00806B53" w:rsidRPr="00096248">
        <w:rPr>
          <w:sz w:val="24"/>
          <w:szCs w:val="24"/>
        </w:rPr>
        <w:tab/>
      </w:r>
      <w:r w:rsidR="00D22A04" w:rsidRPr="00096248">
        <w:rPr>
          <w:sz w:val="24"/>
          <w:szCs w:val="24"/>
        </w:rPr>
        <w:t xml:space="preserve">                                                                 </w:t>
      </w:r>
      <w:r w:rsidR="001B78C3" w:rsidRPr="00096248">
        <w:rPr>
          <w:sz w:val="24"/>
          <w:szCs w:val="24"/>
        </w:rPr>
        <w:t>«</w:t>
      </w:r>
      <w:r w:rsidR="00DA7D95" w:rsidRPr="00096248">
        <w:rPr>
          <w:sz w:val="24"/>
          <w:szCs w:val="24"/>
          <w:u w:val="single"/>
        </w:rPr>
        <w:t xml:space="preserve"> </w:t>
      </w:r>
      <w:r w:rsidR="00A821C1" w:rsidRPr="00096248">
        <w:rPr>
          <w:sz w:val="24"/>
          <w:szCs w:val="24"/>
          <w:u w:val="single"/>
        </w:rPr>
        <w:t>3</w:t>
      </w:r>
      <w:r w:rsidR="00885082" w:rsidRPr="00096248">
        <w:rPr>
          <w:sz w:val="24"/>
          <w:szCs w:val="24"/>
          <w:u w:val="single"/>
        </w:rPr>
        <w:t xml:space="preserve"> </w:t>
      </w:r>
      <w:r w:rsidR="00B86846" w:rsidRPr="00096248">
        <w:rPr>
          <w:sz w:val="24"/>
          <w:szCs w:val="24"/>
        </w:rPr>
        <w:t>»__</w:t>
      </w:r>
      <w:r w:rsidR="00A821C1" w:rsidRPr="00096248">
        <w:rPr>
          <w:sz w:val="24"/>
          <w:szCs w:val="24"/>
          <w:u w:val="single"/>
        </w:rPr>
        <w:t>сентября</w:t>
      </w:r>
      <w:r w:rsidR="001E2D71" w:rsidRPr="00096248">
        <w:rPr>
          <w:sz w:val="24"/>
          <w:szCs w:val="24"/>
          <w:u w:val="single"/>
        </w:rPr>
        <w:t xml:space="preserve"> </w:t>
      </w:r>
      <w:r w:rsidR="00234B15" w:rsidRPr="00096248">
        <w:rPr>
          <w:sz w:val="24"/>
          <w:szCs w:val="24"/>
        </w:rPr>
        <w:t>2021</w:t>
      </w:r>
      <w:r w:rsidR="00B86846" w:rsidRPr="00096248">
        <w:rPr>
          <w:sz w:val="24"/>
          <w:szCs w:val="24"/>
        </w:rPr>
        <w:t xml:space="preserve"> года</w:t>
      </w:r>
      <w:r w:rsidR="00806B53" w:rsidRPr="00096248">
        <w:rPr>
          <w:sz w:val="24"/>
          <w:szCs w:val="24"/>
        </w:rPr>
        <w:t xml:space="preserve"> № </w:t>
      </w:r>
      <w:r w:rsidR="001E2D71" w:rsidRPr="00096248">
        <w:rPr>
          <w:sz w:val="24"/>
          <w:szCs w:val="24"/>
        </w:rPr>
        <w:t>1</w:t>
      </w:r>
      <w:r w:rsidR="00806B53" w:rsidRPr="00096248">
        <w:rPr>
          <w:sz w:val="24"/>
          <w:szCs w:val="24"/>
        </w:rPr>
        <w:t>.</w:t>
      </w:r>
    </w:p>
    <w:p w:rsidR="00B86846" w:rsidRPr="00096248" w:rsidRDefault="00D22A04" w:rsidP="00D22A04">
      <w:pPr>
        <w:rPr>
          <w:sz w:val="24"/>
          <w:szCs w:val="24"/>
        </w:rPr>
      </w:pPr>
      <w:r w:rsidRPr="00096248">
        <w:rPr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806B53" w:rsidRPr="00096248">
        <w:rPr>
          <w:sz w:val="24"/>
          <w:szCs w:val="24"/>
        </w:rPr>
        <w:t>Введен</w:t>
      </w:r>
      <w:proofErr w:type="gramEnd"/>
      <w:r w:rsidR="00806B53" w:rsidRPr="00096248">
        <w:rPr>
          <w:sz w:val="24"/>
          <w:szCs w:val="24"/>
        </w:rPr>
        <w:t xml:space="preserve"> в действие приказом №</w:t>
      </w:r>
      <w:r w:rsidR="00885082" w:rsidRPr="00096248">
        <w:rPr>
          <w:sz w:val="24"/>
          <w:szCs w:val="24"/>
        </w:rPr>
        <w:t xml:space="preserve"> </w:t>
      </w:r>
      <w:r w:rsidR="00A821C1" w:rsidRPr="00096248">
        <w:rPr>
          <w:sz w:val="24"/>
          <w:szCs w:val="24"/>
        </w:rPr>
        <w:t>93</w:t>
      </w:r>
      <w:r w:rsidR="001E2D71" w:rsidRPr="00096248">
        <w:rPr>
          <w:sz w:val="24"/>
          <w:szCs w:val="24"/>
        </w:rPr>
        <w:t>-</w:t>
      </w:r>
      <w:r w:rsidR="0017287B" w:rsidRPr="00096248">
        <w:rPr>
          <w:sz w:val="24"/>
          <w:szCs w:val="24"/>
        </w:rPr>
        <w:t>о/д</w:t>
      </w:r>
    </w:p>
    <w:p w:rsidR="00B86846" w:rsidRPr="00096248" w:rsidRDefault="00264090" w:rsidP="00113DFD">
      <w:pPr>
        <w:jc w:val="center"/>
        <w:rPr>
          <w:sz w:val="24"/>
          <w:szCs w:val="24"/>
        </w:rPr>
      </w:pP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Pr="00096248">
        <w:rPr>
          <w:sz w:val="24"/>
          <w:szCs w:val="24"/>
        </w:rPr>
        <w:tab/>
      </w:r>
      <w:r w:rsidR="00D22A04" w:rsidRPr="00096248">
        <w:rPr>
          <w:sz w:val="24"/>
          <w:szCs w:val="24"/>
        </w:rPr>
        <w:t xml:space="preserve">                                                      </w:t>
      </w:r>
      <w:r w:rsidR="001B78C3" w:rsidRPr="00096248">
        <w:rPr>
          <w:sz w:val="24"/>
          <w:szCs w:val="24"/>
        </w:rPr>
        <w:t>от «</w:t>
      </w:r>
      <w:r w:rsidR="00A821C1" w:rsidRPr="00096248">
        <w:rPr>
          <w:sz w:val="24"/>
          <w:szCs w:val="24"/>
        </w:rPr>
        <w:t xml:space="preserve"> 4</w:t>
      </w:r>
      <w:r w:rsidR="00885082" w:rsidRPr="00096248">
        <w:rPr>
          <w:sz w:val="24"/>
          <w:szCs w:val="24"/>
        </w:rPr>
        <w:t xml:space="preserve"> </w:t>
      </w:r>
      <w:r w:rsidR="001B78C3" w:rsidRPr="00096248">
        <w:rPr>
          <w:sz w:val="24"/>
          <w:szCs w:val="24"/>
        </w:rPr>
        <w:t xml:space="preserve">» </w:t>
      </w:r>
      <w:r w:rsidR="00DA7D95" w:rsidRPr="00096248">
        <w:rPr>
          <w:sz w:val="24"/>
          <w:szCs w:val="24"/>
        </w:rPr>
        <w:t>сентября</w:t>
      </w:r>
      <w:r w:rsidR="00D22A04" w:rsidRPr="00096248">
        <w:rPr>
          <w:sz w:val="24"/>
          <w:szCs w:val="24"/>
        </w:rPr>
        <w:t xml:space="preserve"> </w:t>
      </w:r>
      <w:r w:rsidR="00806B53" w:rsidRPr="00096248">
        <w:rPr>
          <w:sz w:val="24"/>
          <w:szCs w:val="24"/>
        </w:rPr>
        <w:t>20</w:t>
      </w:r>
      <w:r w:rsidR="00B2095D" w:rsidRPr="00096248">
        <w:rPr>
          <w:sz w:val="24"/>
          <w:szCs w:val="24"/>
        </w:rPr>
        <w:t>2</w:t>
      </w:r>
      <w:r w:rsidR="00234B15" w:rsidRPr="00096248">
        <w:rPr>
          <w:sz w:val="24"/>
          <w:szCs w:val="24"/>
        </w:rPr>
        <w:t>1</w:t>
      </w:r>
      <w:r w:rsidR="00B86846" w:rsidRPr="00096248">
        <w:rPr>
          <w:sz w:val="24"/>
          <w:szCs w:val="24"/>
        </w:rPr>
        <w:t xml:space="preserve"> г.</w:t>
      </w:r>
    </w:p>
    <w:p w:rsidR="00852426" w:rsidRPr="00096248" w:rsidRDefault="00852426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AC5657" w:rsidRPr="00096248" w:rsidRDefault="00AC5657" w:rsidP="00113DFD">
      <w:pPr>
        <w:jc w:val="center"/>
        <w:rPr>
          <w:sz w:val="24"/>
          <w:szCs w:val="24"/>
        </w:rPr>
      </w:pPr>
    </w:p>
    <w:p w:rsidR="00BF6D27" w:rsidRPr="00096248" w:rsidRDefault="00BF6D27" w:rsidP="00113DFD">
      <w:pPr>
        <w:ind w:firstLine="851"/>
        <w:jc w:val="center"/>
        <w:rPr>
          <w:b/>
          <w:sz w:val="24"/>
          <w:szCs w:val="24"/>
        </w:rPr>
      </w:pPr>
      <w:r w:rsidRPr="00096248">
        <w:rPr>
          <w:b/>
          <w:sz w:val="24"/>
          <w:szCs w:val="24"/>
        </w:rPr>
        <w:t xml:space="preserve">Анализ деятельности муниципальной системы образования Атнинского </w:t>
      </w:r>
      <w:r w:rsidRPr="00096248">
        <w:rPr>
          <w:b/>
          <w:sz w:val="24"/>
          <w:szCs w:val="24"/>
        </w:rPr>
        <w:lastRenderedPageBreak/>
        <w:t>муниципального района за 20</w:t>
      </w:r>
      <w:r w:rsidR="00091724" w:rsidRPr="00096248">
        <w:rPr>
          <w:b/>
          <w:sz w:val="24"/>
          <w:szCs w:val="24"/>
        </w:rPr>
        <w:t>2</w:t>
      </w:r>
      <w:r w:rsidR="00234B15" w:rsidRPr="00096248">
        <w:rPr>
          <w:b/>
          <w:sz w:val="24"/>
          <w:szCs w:val="24"/>
        </w:rPr>
        <w:t>1</w:t>
      </w:r>
      <w:r w:rsidR="00B2095D" w:rsidRPr="00096248">
        <w:rPr>
          <w:b/>
          <w:sz w:val="24"/>
          <w:szCs w:val="24"/>
        </w:rPr>
        <w:t xml:space="preserve"> – 202</w:t>
      </w:r>
      <w:r w:rsidR="00234B15" w:rsidRPr="00096248">
        <w:rPr>
          <w:b/>
          <w:sz w:val="24"/>
          <w:szCs w:val="24"/>
        </w:rPr>
        <w:t>2</w:t>
      </w:r>
      <w:r w:rsidRPr="00096248">
        <w:rPr>
          <w:b/>
          <w:sz w:val="24"/>
          <w:szCs w:val="24"/>
        </w:rPr>
        <w:t xml:space="preserve"> учебный год</w:t>
      </w:r>
    </w:p>
    <w:p w:rsidR="00BF6D27" w:rsidRPr="00096248" w:rsidRDefault="00BF6D27" w:rsidP="00113DFD">
      <w:pPr>
        <w:ind w:firstLine="851"/>
        <w:jc w:val="center"/>
        <w:rPr>
          <w:b/>
          <w:sz w:val="24"/>
          <w:szCs w:val="24"/>
        </w:rPr>
      </w:pPr>
    </w:p>
    <w:p w:rsidR="00333DED" w:rsidRPr="00096248" w:rsidRDefault="00333DED" w:rsidP="00113DFD">
      <w:pPr>
        <w:ind w:firstLine="851"/>
        <w:jc w:val="center"/>
        <w:rPr>
          <w:b/>
          <w:sz w:val="24"/>
          <w:szCs w:val="24"/>
        </w:rPr>
      </w:pPr>
    </w:p>
    <w:p w:rsidR="00BF6D27" w:rsidRPr="00096248" w:rsidRDefault="00BF6D27" w:rsidP="00113DFD">
      <w:pPr>
        <w:ind w:firstLine="708"/>
        <w:rPr>
          <w:sz w:val="24"/>
          <w:szCs w:val="24"/>
        </w:rPr>
      </w:pPr>
      <w:r w:rsidRPr="00096248">
        <w:rPr>
          <w:sz w:val="24"/>
          <w:szCs w:val="24"/>
        </w:rPr>
        <w:t>В соот</w:t>
      </w:r>
      <w:r w:rsidR="00234B15" w:rsidRPr="00096248">
        <w:rPr>
          <w:sz w:val="24"/>
          <w:szCs w:val="24"/>
        </w:rPr>
        <w:t>ветствии с планом работы на 2020</w:t>
      </w:r>
      <w:r w:rsidRPr="00096248">
        <w:rPr>
          <w:sz w:val="24"/>
          <w:szCs w:val="24"/>
        </w:rPr>
        <w:t xml:space="preserve"> – 20</w:t>
      </w:r>
      <w:r w:rsidR="00234B15" w:rsidRPr="00096248">
        <w:rPr>
          <w:sz w:val="24"/>
          <w:szCs w:val="24"/>
        </w:rPr>
        <w:t>21</w:t>
      </w:r>
      <w:r w:rsidRPr="00096248">
        <w:rPr>
          <w:sz w:val="24"/>
          <w:szCs w:val="24"/>
        </w:rPr>
        <w:t xml:space="preserve"> учебный  год  деятельность Отдела образования, муниципальных образовательных учреждений была направлена</w:t>
      </w:r>
      <w:r w:rsidR="000C31BA" w:rsidRPr="00096248">
        <w:rPr>
          <w:sz w:val="24"/>
          <w:szCs w:val="24"/>
        </w:rPr>
        <w:t xml:space="preserve"> </w:t>
      </w:r>
      <w:proofErr w:type="gramStart"/>
      <w:r w:rsidRPr="00096248">
        <w:rPr>
          <w:sz w:val="24"/>
          <w:szCs w:val="24"/>
        </w:rPr>
        <w:t>на</w:t>
      </w:r>
      <w:proofErr w:type="gramEnd"/>
      <w:r w:rsidRPr="00096248">
        <w:rPr>
          <w:sz w:val="24"/>
          <w:szCs w:val="24"/>
        </w:rPr>
        <w:t>:</w:t>
      </w:r>
    </w:p>
    <w:p w:rsidR="00333DED" w:rsidRPr="00096248" w:rsidRDefault="00333DED" w:rsidP="00113DFD">
      <w:pPr>
        <w:ind w:firstLine="708"/>
        <w:rPr>
          <w:sz w:val="24"/>
          <w:szCs w:val="24"/>
        </w:rPr>
      </w:pPr>
    </w:p>
    <w:p w:rsidR="00EB5D0A" w:rsidRPr="00096248" w:rsidRDefault="002448BC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п</w:t>
      </w:r>
      <w:r w:rsidR="00EB5D0A" w:rsidRPr="00096248">
        <w:rPr>
          <w:sz w:val="24"/>
          <w:szCs w:val="24"/>
          <w:lang w:val="tt-RU"/>
        </w:rPr>
        <w:t>родолжение работы по обеспечению доступности дошкольного образования, созданию в детских садах условий, соответствующих ФГОС ДО, в том числе для инклюзивного образования дошкольников;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продолжение работы по реализации ФГОС ДО;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сохранение оптимальной сети общеобразовательных организаций с родным(татарским) языком обучения с учетом национальных особенностей муниципалитета;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обеспечение качества воспитания и обучения на родном(татарском) языке;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 обеспечение объективности оценивания знаний школьников и эффективное использование результатов,участие во внешних оценочных процедурах;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совершенствование работы по внедрению новых методов обучения и воспитания, образовательных технологий, обеспечивающих освоение обучающимися базовых навыков и умений;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активизация работы по методическому сопровождению внедрения  и реализации ФГОС НОО и ООО, в том числе для обучающихся с ОВЗ;</w:t>
      </w:r>
    </w:p>
    <w:p w:rsidR="00EB5D0A" w:rsidRPr="00096248" w:rsidRDefault="00EB5D0A" w:rsidP="00EB5D0A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совершенствование системы выявления, поддержки и развития способностей школьников, их самоопределение и профессиональную ориентацию;</w:t>
      </w:r>
    </w:p>
    <w:p w:rsidR="00EB5D0A" w:rsidRPr="00096248" w:rsidRDefault="00EB5D0A" w:rsidP="00EB5D0A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вовлечение детей и подростков в реализацию программ по сохранению культуры и исторического наследия народов России и Татарстана;</w:t>
      </w:r>
    </w:p>
    <w:p w:rsidR="00EB5D0A" w:rsidRPr="00096248" w:rsidRDefault="00EB5D0A" w:rsidP="00EB5D0A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развитие детских общественных организаций, школьного ученического самоуправления;</w:t>
      </w:r>
    </w:p>
    <w:p w:rsidR="00EB5D0A" w:rsidRPr="00096248" w:rsidRDefault="00EB5D0A" w:rsidP="00EB5D0A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EB5D0A" w:rsidRPr="00096248" w:rsidRDefault="00EB5D0A" w:rsidP="00EB5D0A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обеспечение вариативности, качества и доступности дополнительного образования для каждого ребенка.</w:t>
      </w:r>
    </w:p>
    <w:p w:rsidR="00333DED" w:rsidRPr="00096248" w:rsidRDefault="00333DED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</w:p>
    <w:p w:rsidR="00EB5D0A" w:rsidRPr="00096248" w:rsidRDefault="00EB5D0A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</w:p>
    <w:p w:rsidR="00BF6D27" w:rsidRPr="00096248" w:rsidRDefault="00BF6D27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  <w:r w:rsidRPr="00096248">
        <w:rPr>
          <w:b/>
          <w:sz w:val="24"/>
          <w:szCs w:val="24"/>
          <w:lang w:val="tt-RU"/>
        </w:rPr>
        <w:t>Сеть образовательных организаций.</w:t>
      </w:r>
    </w:p>
    <w:p w:rsidR="00366C41" w:rsidRPr="00096248" w:rsidRDefault="00366C41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</w:p>
    <w:p w:rsidR="00AC5657" w:rsidRPr="00096248" w:rsidRDefault="006429EF" w:rsidP="00AC5657">
      <w:pPr>
        <w:shd w:val="clear" w:color="auto" w:fill="FFFFFF"/>
        <w:ind w:firstLine="567"/>
        <w:rPr>
          <w:sz w:val="24"/>
          <w:szCs w:val="24"/>
        </w:rPr>
      </w:pPr>
      <w:r w:rsidRPr="00096248">
        <w:rPr>
          <w:sz w:val="24"/>
          <w:szCs w:val="24"/>
          <w:lang w:val="tt-RU"/>
        </w:rPr>
        <w:t xml:space="preserve"> В 2020</w:t>
      </w:r>
      <w:r w:rsidR="00C36F1F" w:rsidRPr="00096248">
        <w:rPr>
          <w:sz w:val="24"/>
          <w:szCs w:val="24"/>
          <w:lang w:val="tt-RU"/>
        </w:rPr>
        <w:t>-20</w:t>
      </w:r>
      <w:r w:rsidR="00091724" w:rsidRPr="00096248">
        <w:rPr>
          <w:sz w:val="24"/>
          <w:szCs w:val="24"/>
          <w:lang w:val="tt-RU"/>
        </w:rPr>
        <w:t>2</w:t>
      </w:r>
      <w:r w:rsidRPr="00096248">
        <w:rPr>
          <w:sz w:val="24"/>
          <w:szCs w:val="24"/>
          <w:lang w:val="tt-RU"/>
        </w:rPr>
        <w:t>1</w:t>
      </w:r>
      <w:r w:rsidR="00C36F1F" w:rsidRPr="00096248">
        <w:rPr>
          <w:sz w:val="24"/>
          <w:szCs w:val="24"/>
          <w:lang w:val="tt-RU"/>
        </w:rPr>
        <w:t xml:space="preserve"> учебном году</w:t>
      </w:r>
      <w:r w:rsidR="00091724" w:rsidRPr="00096248">
        <w:rPr>
          <w:sz w:val="24"/>
          <w:szCs w:val="24"/>
          <w:lang w:val="tt-RU"/>
        </w:rPr>
        <w:t xml:space="preserve"> </w:t>
      </w:r>
      <w:r w:rsidR="00C36F1F" w:rsidRPr="00096248">
        <w:rPr>
          <w:sz w:val="24"/>
          <w:szCs w:val="24"/>
          <w:lang w:val="tt-RU"/>
        </w:rPr>
        <w:t>в районе функционирова</w:t>
      </w:r>
      <w:r w:rsidR="005E1449" w:rsidRPr="00096248">
        <w:rPr>
          <w:sz w:val="24"/>
          <w:szCs w:val="24"/>
          <w:lang w:val="tt-RU"/>
        </w:rPr>
        <w:t xml:space="preserve">ли </w:t>
      </w:r>
      <w:r w:rsidR="00C36F1F" w:rsidRPr="00096248">
        <w:rPr>
          <w:sz w:val="24"/>
          <w:szCs w:val="24"/>
          <w:lang w:val="tt-RU"/>
        </w:rPr>
        <w:t xml:space="preserve">5 средних, 7 основных школ, </w:t>
      </w:r>
      <w:r w:rsidR="00C36F1F" w:rsidRPr="00096248">
        <w:rPr>
          <w:sz w:val="24"/>
          <w:szCs w:val="24"/>
        </w:rPr>
        <w:t xml:space="preserve">1 начальная школа-детский сад, </w:t>
      </w:r>
      <w:r w:rsidRPr="00096248">
        <w:rPr>
          <w:sz w:val="24"/>
          <w:szCs w:val="24"/>
        </w:rPr>
        <w:t>3</w:t>
      </w:r>
      <w:r w:rsidR="00C36F1F" w:rsidRPr="00096248">
        <w:rPr>
          <w:sz w:val="24"/>
          <w:szCs w:val="24"/>
        </w:rPr>
        <w:t xml:space="preserve"> филиал</w:t>
      </w:r>
      <w:r w:rsidR="009917E4" w:rsidRPr="00096248">
        <w:rPr>
          <w:sz w:val="24"/>
          <w:szCs w:val="24"/>
        </w:rPr>
        <w:t>а</w:t>
      </w:r>
      <w:r w:rsidR="000A7B8C" w:rsidRPr="00096248">
        <w:rPr>
          <w:sz w:val="24"/>
          <w:szCs w:val="24"/>
        </w:rPr>
        <w:t>, 1</w:t>
      </w:r>
      <w:r w:rsidR="00EB5D0A" w:rsidRPr="00096248">
        <w:rPr>
          <w:sz w:val="24"/>
          <w:szCs w:val="24"/>
        </w:rPr>
        <w:t>3</w:t>
      </w:r>
      <w:r w:rsidR="000A7B8C" w:rsidRPr="00096248">
        <w:rPr>
          <w:sz w:val="24"/>
          <w:szCs w:val="24"/>
        </w:rPr>
        <w:t xml:space="preserve"> детских садов.</w:t>
      </w:r>
      <w:r w:rsidR="00A821C1" w:rsidRPr="00096248">
        <w:rPr>
          <w:sz w:val="24"/>
          <w:szCs w:val="24"/>
        </w:rPr>
        <w:t xml:space="preserve"> </w:t>
      </w:r>
      <w:r w:rsidR="005E1449" w:rsidRPr="00096248">
        <w:rPr>
          <w:sz w:val="24"/>
          <w:szCs w:val="24"/>
        </w:rPr>
        <w:t>В них обучалось всего 11</w:t>
      </w:r>
      <w:r w:rsidRPr="00096248">
        <w:rPr>
          <w:sz w:val="24"/>
          <w:szCs w:val="24"/>
        </w:rPr>
        <w:t>42  школьник</w:t>
      </w:r>
      <w:r w:rsidR="000A7B8C" w:rsidRPr="00096248">
        <w:rPr>
          <w:sz w:val="24"/>
          <w:szCs w:val="24"/>
        </w:rPr>
        <w:t xml:space="preserve">. </w:t>
      </w:r>
      <w:r w:rsidR="00AC5657" w:rsidRPr="00096248">
        <w:rPr>
          <w:sz w:val="24"/>
          <w:szCs w:val="24"/>
        </w:rPr>
        <w:t xml:space="preserve">В детских садах воспитывалось </w:t>
      </w:r>
      <w:r w:rsidR="00EB5D0A" w:rsidRPr="00096248">
        <w:rPr>
          <w:sz w:val="24"/>
          <w:szCs w:val="24"/>
        </w:rPr>
        <w:t>5</w:t>
      </w:r>
      <w:r w:rsidR="009917E4" w:rsidRPr="00096248">
        <w:rPr>
          <w:sz w:val="24"/>
          <w:szCs w:val="24"/>
        </w:rPr>
        <w:t>23</w:t>
      </w:r>
      <w:r w:rsidR="00AC5657" w:rsidRPr="00096248">
        <w:rPr>
          <w:sz w:val="24"/>
          <w:szCs w:val="24"/>
        </w:rPr>
        <w:t xml:space="preserve"> </w:t>
      </w:r>
      <w:r w:rsidR="009917E4" w:rsidRPr="00096248">
        <w:rPr>
          <w:sz w:val="24"/>
          <w:szCs w:val="24"/>
        </w:rPr>
        <w:t>ребенка</w:t>
      </w:r>
      <w:r w:rsidR="00AC5657" w:rsidRPr="00096248">
        <w:rPr>
          <w:sz w:val="24"/>
          <w:szCs w:val="24"/>
        </w:rPr>
        <w:t>.</w:t>
      </w:r>
    </w:p>
    <w:p w:rsidR="005E1449" w:rsidRPr="00096248" w:rsidRDefault="005E1449" w:rsidP="00113DFD">
      <w:pPr>
        <w:shd w:val="clear" w:color="auto" w:fill="FFFFFF"/>
        <w:ind w:firstLine="567"/>
        <w:rPr>
          <w:sz w:val="24"/>
          <w:szCs w:val="24"/>
        </w:rPr>
      </w:pPr>
    </w:p>
    <w:p w:rsidR="00D64D3B" w:rsidRPr="00096248" w:rsidRDefault="00D64D3B" w:rsidP="00D64D3B">
      <w:pPr>
        <w:ind w:firstLine="851"/>
        <w:jc w:val="center"/>
        <w:rPr>
          <w:sz w:val="24"/>
          <w:szCs w:val="24"/>
        </w:rPr>
      </w:pPr>
      <w:r w:rsidRPr="00096248">
        <w:rPr>
          <w:b/>
          <w:sz w:val="24"/>
          <w:szCs w:val="24"/>
        </w:rPr>
        <w:t>Педагогические кадры</w:t>
      </w:r>
      <w:r w:rsidRPr="00096248">
        <w:rPr>
          <w:sz w:val="24"/>
          <w:szCs w:val="24"/>
        </w:rPr>
        <w:t>.</w:t>
      </w:r>
    </w:p>
    <w:p w:rsidR="00D64D3B" w:rsidRPr="00096248" w:rsidRDefault="00D64D3B" w:rsidP="00D64D3B">
      <w:pPr>
        <w:ind w:firstLine="708"/>
        <w:rPr>
          <w:sz w:val="28"/>
          <w:szCs w:val="28"/>
        </w:rPr>
      </w:pPr>
      <w:r w:rsidRPr="00096248">
        <w:rPr>
          <w:sz w:val="24"/>
          <w:szCs w:val="24"/>
          <w:lang w:val="tt-RU"/>
        </w:rPr>
        <w:t xml:space="preserve">         В 2020-2021 учебном году в школах Атнинского муниципального района работали 204 учителя.  Из них  189 учитель  (92,6%)  имеют высшее образование, 15 (7,4%) – средне-специальное. В 2020-2021 учебном году 44 педагога прошли аттестацию, </w:t>
      </w:r>
      <w:r w:rsidRPr="00096248">
        <w:rPr>
          <w:sz w:val="24"/>
          <w:szCs w:val="24"/>
        </w:rPr>
        <w:t>18 из них повысили категорию.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2698"/>
        <w:gridCol w:w="1995"/>
        <w:gridCol w:w="1418"/>
        <w:gridCol w:w="1275"/>
      </w:tblGrid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Школа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Учителя с категорией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    Высшая 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 Первая %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Березинская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90,9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90,9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Староузюмская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28,6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57,1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Нижнекуюкская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15,4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76,9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Күлле-Киминская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86,7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Кубянская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35,3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64,7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Большеатнинская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54,3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34,3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Кунгерская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38,9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61,1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Коморгузинская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27,8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66,6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Большеменгерская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26,7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73,3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Кушарская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92,9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85,8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Берескинская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56,2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Новошашинская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64,3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21,4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42,9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Кшкловская </w:t>
            </w:r>
            <w:proofErr w:type="gramStart"/>
            <w:r w:rsidRPr="00096248">
              <w:rPr>
                <w:sz w:val="24"/>
                <w:szCs w:val="24"/>
              </w:rPr>
              <w:t>начальная</w:t>
            </w:r>
            <w:proofErr w:type="gramEnd"/>
            <w:r w:rsidRPr="00096248">
              <w:rPr>
                <w:sz w:val="24"/>
                <w:szCs w:val="24"/>
              </w:rPr>
              <w:t xml:space="preserve"> школа-детский сад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50</w:t>
            </w:r>
          </w:p>
        </w:tc>
      </w:tr>
      <w:tr w:rsidR="00096248" w:rsidRPr="00096248" w:rsidTr="00096248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По району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62,2</w:t>
            </w:r>
          </w:p>
        </w:tc>
      </w:tr>
    </w:tbl>
    <w:p w:rsidR="00D64D3B" w:rsidRPr="00096248" w:rsidRDefault="00D64D3B" w:rsidP="00D64D3B">
      <w:pPr>
        <w:rPr>
          <w:sz w:val="24"/>
          <w:szCs w:val="24"/>
          <w:lang w:val="tt-RU"/>
        </w:rPr>
      </w:pPr>
    </w:p>
    <w:p w:rsidR="00D64D3B" w:rsidRPr="00096248" w:rsidRDefault="00D64D3B" w:rsidP="00D64D3B">
      <w:pPr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      Доля учителей с категорией немного повысилась по сравнению с прошлым учебным годом. В этом учебном году – 90,2%, в прошлом – 88,04%. </w:t>
      </w:r>
    </w:p>
    <w:p w:rsidR="00D64D3B" w:rsidRPr="00096248" w:rsidRDefault="00D64D3B" w:rsidP="00D64D3B">
      <w:pPr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По персонифицированной модели обучения в 2021 году должны были обучиться 131 человек. Уже обучились 110 человек.</w:t>
      </w:r>
    </w:p>
    <w:p w:rsidR="00D64D3B" w:rsidRPr="00096248" w:rsidRDefault="00D64D3B" w:rsidP="00D64D3B">
      <w:pPr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     Одним из показателей эффективности управления школой является приход и закрепление в школе молодых кадров.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01"/>
        <w:gridCol w:w="1559"/>
        <w:gridCol w:w="1559"/>
        <w:gridCol w:w="1276"/>
      </w:tblGrid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количество учителей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до 35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%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6,7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18,8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14,3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16,7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8,6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22,2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9,1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15,4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11,8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К</w:t>
            </w:r>
            <w:r w:rsidRPr="00096248">
              <w:rPr>
                <w:sz w:val="24"/>
                <w:szCs w:val="24"/>
                <w:lang w:val="tt-RU"/>
              </w:rPr>
              <w:t>ү</w:t>
            </w:r>
            <w:r w:rsidRPr="00096248">
              <w:rPr>
                <w:sz w:val="24"/>
                <w:szCs w:val="24"/>
              </w:rPr>
              <w:t>лле-Ким</w:t>
            </w:r>
            <w:r w:rsidRPr="00096248">
              <w:rPr>
                <w:sz w:val="24"/>
                <w:szCs w:val="24"/>
                <w:lang w:val="tt-RU"/>
              </w:rPr>
              <w:t>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Кшкловская </w:t>
            </w:r>
            <w:proofErr w:type="gramStart"/>
            <w:r w:rsidRPr="00096248">
              <w:rPr>
                <w:sz w:val="24"/>
                <w:szCs w:val="24"/>
              </w:rPr>
              <w:t>нош-детский</w:t>
            </w:r>
            <w:proofErr w:type="gramEnd"/>
            <w:r w:rsidRPr="00096248">
              <w:rPr>
                <w:sz w:val="24"/>
                <w:szCs w:val="24"/>
              </w:rPr>
              <w:t xml:space="preserve"> сад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096248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204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4D3B" w:rsidRPr="00096248" w:rsidRDefault="00D64D3B" w:rsidP="00096248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10,3</w:t>
            </w:r>
          </w:p>
        </w:tc>
      </w:tr>
    </w:tbl>
    <w:p w:rsidR="00D64D3B" w:rsidRPr="00096248" w:rsidRDefault="00D64D3B" w:rsidP="00D64D3B">
      <w:pPr>
        <w:rPr>
          <w:sz w:val="24"/>
          <w:szCs w:val="24"/>
          <w:lang w:val="tt-RU"/>
        </w:rPr>
      </w:pPr>
    </w:p>
    <w:p w:rsidR="00D64D3B" w:rsidRPr="00096248" w:rsidRDefault="00D64D3B" w:rsidP="00D64D3B">
      <w:pPr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            В Атнинском муниципальном районе доля учителей до 35 лет составляет 10,3% (21 учитель). В МБОУ “Кунгерская СОШ” данный показатель составляет 22,2%, в МБОУ “Берескинская СОШ” – 18,8% . В то же время, в МБОУ “Кулле-Киминская ООШ”, МБОУ “Новошашинская ООШ” и МБОУ “Староузюмская ООШ” нет ни одного молодого учителя. </w:t>
      </w:r>
      <w:r w:rsidRPr="00096248">
        <w:rPr>
          <w:sz w:val="24"/>
          <w:szCs w:val="24"/>
          <w:shd w:val="clear" w:color="auto" w:fill="FFFFFF"/>
        </w:rPr>
        <w:t>В Ассоциации молодых педагогов состоит 22 человек</w:t>
      </w:r>
      <w:r w:rsidRPr="00096248">
        <w:rPr>
          <w:sz w:val="24"/>
          <w:szCs w:val="24"/>
          <w:shd w:val="clear" w:color="auto" w:fill="FFFFFF"/>
        </w:rPr>
        <w:tab/>
        <w:t>а. В январе в МБОУ «Берескинская СОШ» проведён научно-практический семинар «</w:t>
      </w:r>
      <w:r w:rsidRPr="00096248">
        <w:rPr>
          <w:sz w:val="24"/>
          <w:szCs w:val="24"/>
        </w:rPr>
        <w:t>Формы успешной работы молодого учителя</w:t>
      </w:r>
      <w:r w:rsidRPr="00096248">
        <w:rPr>
          <w:sz w:val="24"/>
          <w:szCs w:val="24"/>
          <w:shd w:val="clear" w:color="auto" w:fill="FFFFFF"/>
        </w:rPr>
        <w:t>», в апреле в МБОУ «Кубянская СОШ» - семинар «</w:t>
      </w:r>
      <w:r w:rsidRPr="00096248">
        <w:rPr>
          <w:sz w:val="24"/>
          <w:szCs w:val="24"/>
        </w:rPr>
        <w:t>Учитель начинается с урока».</w:t>
      </w:r>
    </w:p>
    <w:p w:rsidR="00D64D3B" w:rsidRPr="00096248" w:rsidRDefault="00D64D3B" w:rsidP="00D64D3B">
      <w:pPr>
        <w:ind w:firstLine="708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В 2020-2021 учебном году 1 педагог награждён Почётной грамотой Министерства Просвещения РФ, 1 – нагрудным знаком “Почётный работник воспитания и просвещения Российской Федерации”, 2 – Почётной  грамотой МОиН РТ, 1 – нагрудным знаком “За заслуги в образовании”, 1 - </w:t>
      </w:r>
      <w:r w:rsidRPr="00096248">
        <w:rPr>
          <w:sz w:val="24"/>
          <w:szCs w:val="24"/>
        </w:rPr>
        <w:t>Благодарственным письмом Председателя Государственного Совета Республики Татарстан,</w:t>
      </w:r>
      <w:r w:rsidRPr="00096248">
        <w:rPr>
          <w:sz w:val="26"/>
          <w:szCs w:val="26"/>
        </w:rPr>
        <w:t xml:space="preserve"> </w:t>
      </w:r>
      <w:r w:rsidRPr="00096248">
        <w:rPr>
          <w:sz w:val="24"/>
          <w:szCs w:val="24"/>
          <w:lang w:val="tt-RU"/>
        </w:rPr>
        <w:t>10 - Благодарственными письмами районного Совета, 18 – Почётными грамотами отдела образования, 39 – Благодарственными письмами отдела образования.</w:t>
      </w:r>
    </w:p>
    <w:p w:rsidR="000C31BA" w:rsidRPr="00096248" w:rsidRDefault="000C31BA" w:rsidP="00410D81">
      <w:pPr>
        <w:ind w:firstLine="851"/>
        <w:jc w:val="center"/>
        <w:rPr>
          <w:b/>
          <w:sz w:val="24"/>
          <w:szCs w:val="24"/>
          <w:lang w:val="tt-RU"/>
        </w:rPr>
      </w:pPr>
    </w:p>
    <w:p w:rsidR="00D64D3B" w:rsidRPr="00096248" w:rsidRDefault="00D64D3B" w:rsidP="00885EEF">
      <w:pPr>
        <w:ind w:firstLine="851"/>
        <w:jc w:val="center"/>
        <w:rPr>
          <w:b/>
          <w:sz w:val="24"/>
          <w:szCs w:val="24"/>
          <w:lang w:val="tt-RU"/>
        </w:rPr>
      </w:pPr>
    </w:p>
    <w:p w:rsidR="00885EEF" w:rsidRPr="00096248" w:rsidRDefault="00885EEF" w:rsidP="00885EEF">
      <w:pPr>
        <w:ind w:firstLine="851"/>
        <w:jc w:val="center"/>
        <w:rPr>
          <w:b/>
          <w:sz w:val="24"/>
          <w:szCs w:val="24"/>
          <w:lang w:val="tt-RU"/>
        </w:rPr>
      </w:pPr>
      <w:r w:rsidRPr="00096248">
        <w:rPr>
          <w:b/>
          <w:sz w:val="24"/>
          <w:szCs w:val="24"/>
        </w:rPr>
        <w:t xml:space="preserve">Дошкольное образование </w:t>
      </w:r>
    </w:p>
    <w:p w:rsidR="00885EEF" w:rsidRPr="00096248" w:rsidRDefault="00885EEF" w:rsidP="00885EEF">
      <w:pPr>
        <w:ind w:firstLine="851"/>
        <w:jc w:val="center"/>
        <w:rPr>
          <w:sz w:val="24"/>
          <w:szCs w:val="24"/>
        </w:rPr>
      </w:pPr>
    </w:p>
    <w:p w:rsidR="00885EEF" w:rsidRPr="00096248" w:rsidRDefault="00885EEF" w:rsidP="00885EEF">
      <w:pPr>
        <w:ind w:firstLine="708"/>
        <w:rPr>
          <w:sz w:val="24"/>
          <w:szCs w:val="24"/>
        </w:rPr>
      </w:pPr>
      <w:r w:rsidRPr="00096248">
        <w:rPr>
          <w:sz w:val="24"/>
          <w:szCs w:val="24"/>
        </w:rPr>
        <w:t>Система дошкольного образования Атнинского района состоит из  13 дошкольных образовательных учреждений и 1 начальной школы - детского сада на 579 мест, которые посещают 464 детей. Всего в районе детей дошкольного возраста 957. Охват детей дошкольным образованием составляет 69.15%.</w:t>
      </w:r>
    </w:p>
    <w:p w:rsidR="00885EEF" w:rsidRPr="00096248" w:rsidRDefault="00885EEF" w:rsidP="00885EEF">
      <w:pPr>
        <w:rPr>
          <w:sz w:val="24"/>
          <w:szCs w:val="24"/>
        </w:rPr>
      </w:pPr>
      <w:r w:rsidRPr="00096248">
        <w:rPr>
          <w:sz w:val="24"/>
          <w:szCs w:val="24"/>
          <w:lang w:val="tt-RU"/>
        </w:rPr>
        <w:t xml:space="preserve">Очередь в дошкольные образовательные учреждения района составляет 112 детей. Из них, от 0 до 1года –40 детей, от 1 до 2 лет- 58 детей, от 2 до 3 лет - 7 детей, от 3 до 7лет – 4 детей. Самая большая очередь наблюдается в </w:t>
      </w:r>
      <w:r w:rsidRPr="00096248">
        <w:rPr>
          <w:sz w:val="24"/>
          <w:szCs w:val="24"/>
        </w:rPr>
        <w:t xml:space="preserve">Большеатнинский, Кунгерский детские сады. Таким образом, наблюдается определенный дефицит мест в этих ДОУ района. </w:t>
      </w:r>
    </w:p>
    <w:p w:rsidR="00885EEF" w:rsidRPr="00096248" w:rsidRDefault="00885EEF" w:rsidP="00885EEF">
      <w:pPr>
        <w:jc w:val="center"/>
        <w:rPr>
          <w:sz w:val="24"/>
          <w:szCs w:val="24"/>
        </w:rPr>
      </w:pPr>
    </w:p>
    <w:p w:rsidR="00885EEF" w:rsidRPr="00096248" w:rsidRDefault="00885EEF" w:rsidP="00885EEF">
      <w:pPr>
        <w:jc w:val="center"/>
        <w:rPr>
          <w:sz w:val="24"/>
          <w:szCs w:val="24"/>
        </w:rPr>
      </w:pPr>
      <w:r w:rsidRPr="00096248">
        <w:rPr>
          <w:sz w:val="24"/>
          <w:szCs w:val="24"/>
        </w:rPr>
        <w:t>Информация  о количестве выпускников в 2021 году по Атнинскому  муниципальному  району.</w:t>
      </w:r>
    </w:p>
    <w:p w:rsidR="00885EEF" w:rsidRPr="00096248" w:rsidRDefault="00885EEF" w:rsidP="00885EEF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5"/>
        <w:gridCol w:w="5591"/>
        <w:gridCol w:w="3151"/>
      </w:tblGrid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№</w:t>
            </w:r>
            <w:proofErr w:type="gramStart"/>
            <w:r w:rsidRPr="00096248">
              <w:rPr>
                <w:sz w:val="24"/>
                <w:szCs w:val="24"/>
              </w:rPr>
              <w:t>п</w:t>
            </w:r>
            <w:proofErr w:type="gramEnd"/>
            <w:r w:rsidRPr="00096248">
              <w:rPr>
                <w:sz w:val="24"/>
                <w:szCs w:val="24"/>
                <w:lang w:val="en-US"/>
              </w:rPr>
              <w:t>/</w:t>
            </w:r>
            <w:r w:rsidRPr="00096248">
              <w:rPr>
                <w:sz w:val="24"/>
                <w:szCs w:val="24"/>
              </w:rPr>
              <w:t>п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ДОУ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Кол-во выпускников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Большеатнинский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44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Дусюмский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Больше-Менгерский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Кушарский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Кубянский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</w:t>
            </w:r>
          </w:p>
        </w:tc>
      </w:tr>
      <w:tr w:rsidR="00096248" w:rsidRPr="00096248" w:rsidTr="00885EEF">
        <w:trPr>
          <w:trHeight w:val="31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Новошашинский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Кунгерский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Нижнеберескинский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12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Березинский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Кшкловский 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Кулле-Киминский детский сад 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12.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Нижнекуюкский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Комогрузинский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</w:t>
            </w:r>
          </w:p>
        </w:tc>
      </w:tr>
      <w:tr w:rsidR="00096248" w:rsidRPr="00096248" w:rsidTr="00885EEF">
        <w:trPr>
          <w:trHeight w:val="2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14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rPr>
                <w:sz w:val="14"/>
                <w:szCs w:val="32"/>
              </w:rPr>
            </w:pPr>
            <w:r w:rsidRPr="00096248">
              <w:rPr>
                <w:sz w:val="24"/>
                <w:szCs w:val="32"/>
              </w:rPr>
              <w:t>Таш-Чишминский детский сад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</w:t>
            </w:r>
          </w:p>
        </w:tc>
      </w:tr>
      <w:tr w:rsidR="00885EEF" w:rsidRPr="00096248" w:rsidTr="00885EEF">
        <w:trPr>
          <w:trHeight w:val="280"/>
        </w:trPr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Всего выпускников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126</w:t>
            </w:r>
          </w:p>
        </w:tc>
      </w:tr>
    </w:tbl>
    <w:p w:rsidR="00885EEF" w:rsidRPr="00096248" w:rsidRDefault="00885EEF" w:rsidP="00885EEF">
      <w:pPr>
        <w:widowControl/>
        <w:tabs>
          <w:tab w:val="left" w:pos="709"/>
        </w:tabs>
        <w:autoSpaceDE/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:rsidR="00885EEF" w:rsidRPr="00096248" w:rsidRDefault="00885EEF" w:rsidP="00885EEF">
      <w:pPr>
        <w:tabs>
          <w:tab w:val="left" w:pos="567"/>
        </w:tabs>
        <w:rPr>
          <w:sz w:val="24"/>
          <w:szCs w:val="24"/>
          <w:lang w:val="tt-RU"/>
        </w:rPr>
      </w:pPr>
      <w:r w:rsidRPr="00096248">
        <w:rPr>
          <w:sz w:val="24"/>
          <w:szCs w:val="24"/>
        </w:rPr>
        <w:t>Ведется систематическая работа в</w:t>
      </w:r>
      <w:r w:rsidRPr="00096248">
        <w:rPr>
          <w:sz w:val="24"/>
          <w:szCs w:val="24"/>
          <w:lang w:val="tt-RU"/>
        </w:rPr>
        <w:t>автоматизированной информационной системе</w:t>
      </w:r>
      <w:r w:rsidRPr="00096248">
        <w:rPr>
          <w:sz w:val="24"/>
          <w:szCs w:val="24"/>
        </w:rPr>
        <w:t xml:space="preserve"> «Электронный детский сад». Вносятся своевременные и необходимые дополнения</w:t>
      </w:r>
      <w:r w:rsidRPr="00096248">
        <w:rPr>
          <w:sz w:val="24"/>
          <w:szCs w:val="24"/>
          <w:lang w:val="tt-RU"/>
        </w:rPr>
        <w:t xml:space="preserve"> в информационную систему по мере создания новых дошкольных мест. </w:t>
      </w:r>
    </w:p>
    <w:p w:rsidR="00885EEF" w:rsidRPr="00096248" w:rsidRDefault="00885EEF" w:rsidP="00885EEF">
      <w:pPr>
        <w:shd w:val="clear" w:color="auto" w:fill="FFFFFF"/>
        <w:ind w:firstLine="709"/>
        <w:rPr>
          <w:sz w:val="24"/>
          <w:szCs w:val="24"/>
        </w:rPr>
      </w:pPr>
      <w:r w:rsidRPr="00096248">
        <w:rPr>
          <w:sz w:val="24"/>
          <w:szCs w:val="24"/>
          <w:lang w:val="tt-RU"/>
        </w:rPr>
        <w:t xml:space="preserve">В детских садах района работают 14 руководящих работников и 48 педагогических работников, из них 54 человек  с высшим образованием, имеют 1 кв.категорию  – 32 человек, выс. квалификационную категорию – 1 человек. </w:t>
      </w:r>
    </w:p>
    <w:p w:rsidR="00885EEF" w:rsidRPr="00096248" w:rsidRDefault="00885EEF" w:rsidP="00885EEF">
      <w:pPr>
        <w:widowControl/>
        <w:autoSpaceDE/>
        <w:adjustRightInd/>
        <w:ind w:firstLine="708"/>
        <w:rPr>
          <w:sz w:val="24"/>
          <w:szCs w:val="24"/>
        </w:rPr>
      </w:pPr>
      <w:r w:rsidRPr="00096248">
        <w:rPr>
          <w:sz w:val="24"/>
          <w:szCs w:val="27"/>
        </w:rPr>
        <w:t>В конкурсе «Воспитатель года-2021</w:t>
      </w:r>
      <w:r w:rsidRPr="00096248">
        <w:rPr>
          <w:sz w:val="27"/>
          <w:szCs w:val="27"/>
        </w:rPr>
        <w:t xml:space="preserve">» </w:t>
      </w:r>
      <w:r w:rsidRPr="00096248">
        <w:rPr>
          <w:sz w:val="24"/>
          <w:szCs w:val="27"/>
        </w:rPr>
        <w:t xml:space="preserve">удачно выступили воспитатели Большеатнинского, Кубянского и Кушарского детского сада. </w:t>
      </w:r>
      <w:r w:rsidRPr="00096248">
        <w:rPr>
          <w:sz w:val="24"/>
          <w:szCs w:val="24"/>
        </w:rPr>
        <w:t>2020-2021 учебном году проведен районный конкурс среди воспитанников дошкольных образовательных учреждений «Я рисую зиму». Призёрами конкурса стали воспитанники Большеатнинской, Большеменгерской, Новошашинских детских садов.</w:t>
      </w:r>
    </w:p>
    <w:p w:rsidR="00885EEF" w:rsidRPr="00096248" w:rsidRDefault="00885EEF" w:rsidP="00885EEF">
      <w:pPr>
        <w:tabs>
          <w:tab w:val="left" w:pos="709"/>
        </w:tabs>
        <w:rPr>
          <w:sz w:val="24"/>
          <w:szCs w:val="24"/>
        </w:rPr>
      </w:pPr>
      <w:r w:rsidRPr="00096248">
        <w:rPr>
          <w:sz w:val="24"/>
          <w:szCs w:val="24"/>
        </w:rPr>
        <w:t xml:space="preserve">      В 2020-2021 учебном году проведено 11 совещаний с заведующими ДОУ, где обсуждались текущие проблемы, вопросы улучшения качества дошкольного образования.</w:t>
      </w:r>
    </w:p>
    <w:p w:rsidR="00885EEF" w:rsidRPr="00096248" w:rsidRDefault="00885EEF" w:rsidP="00885EEF">
      <w:pPr>
        <w:ind w:firstLine="708"/>
        <w:rPr>
          <w:sz w:val="24"/>
          <w:szCs w:val="24"/>
        </w:rPr>
      </w:pPr>
      <w:r w:rsidRPr="00096248">
        <w:rPr>
          <w:sz w:val="24"/>
          <w:szCs w:val="24"/>
        </w:rPr>
        <w:t>Осуществляется контроль состояния здоровья и физического развития детей. В результате систематической работы заболеваемость детей значительно снижена. Пропуски по болезни одним ребенком в динамике:</w:t>
      </w:r>
    </w:p>
    <w:p w:rsidR="00885EEF" w:rsidRPr="00096248" w:rsidRDefault="00885EEF" w:rsidP="00885EEF">
      <w:pPr>
        <w:ind w:firstLine="708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111"/>
        <w:gridCol w:w="1701"/>
        <w:gridCol w:w="1984"/>
        <w:gridCol w:w="2126"/>
      </w:tblGrid>
      <w:tr w:rsidR="00096248" w:rsidRPr="00096248" w:rsidTr="00885EE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2021</w:t>
            </w:r>
          </w:p>
        </w:tc>
      </w:tr>
      <w:tr w:rsidR="00885EEF" w:rsidRPr="00096248" w:rsidTr="00885EE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По району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1.86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1.76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885EEF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1.42</w:t>
            </w:r>
          </w:p>
        </w:tc>
      </w:tr>
    </w:tbl>
    <w:p w:rsidR="00885EEF" w:rsidRPr="00096248" w:rsidRDefault="00885EEF" w:rsidP="00885EEF">
      <w:pPr>
        <w:ind w:firstLine="708"/>
        <w:rPr>
          <w:sz w:val="24"/>
          <w:szCs w:val="24"/>
        </w:rPr>
      </w:pPr>
    </w:p>
    <w:p w:rsidR="00885EEF" w:rsidRPr="00096248" w:rsidRDefault="00885EEF" w:rsidP="00885EEF">
      <w:pPr>
        <w:ind w:firstLine="708"/>
        <w:rPr>
          <w:sz w:val="24"/>
          <w:szCs w:val="24"/>
          <w:lang w:val="tt-RU"/>
        </w:rPr>
      </w:pPr>
      <w:r w:rsidRPr="00096248">
        <w:rPr>
          <w:sz w:val="24"/>
          <w:szCs w:val="24"/>
        </w:rPr>
        <w:t>Воспитание и обучение детей в детских садах ведётся на татарском языке. В учреждениях имеются уголки, отражающие татарскую культуру и быт. Проводятся татарские праздники «С</w:t>
      </w:r>
      <w:r w:rsidRPr="00096248">
        <w:rPr>
          <w:sz w:val="24"/>
          <w:szCs w:val="24"/>
          <w:lang w:val="tt-RU"/>
        </w:rPr>
        <w:t>өмбелә”, “Нәү</w:t>
      </w:r>
      <w:proofErr w:type="gramStart"/>
      <w:r w:rsidRPr="00096248">
        <w:rPr>
          <w:sz w:val="24"/>
          <w:szCs w:val="24"/>
          <w:lang w:val="tt-RU"/>
        </w:rPr>
        <w:t>р</w:t>
      </w:r>
      <w:proofErr w:type="gramEnd"/>
      <w:r w:rsidRPr="00096248">
        <w:rPr>
          <w:sz w:val="24"/>
          <w:szCs w:val="24"/>
          <w:lang w:val="tt-RU"/>
        </w:rPr>
        <w:t>үз”, “Карга боткасы”, “Сабантуй”.</w:t>
      </w:r>
    </w:p>
    <w:p w:rsidR="00885EEF" w:rsidRPr="00096248" w:rsidRDefault="00885EEF" w:rsidP="002B18DD">
      <w:pPr>
        <w:ind w:firstLine="851"/>
        <w:jc w:val="center"/>
        <w:rPr>
          <w:b/>
          <w:sz w:val="24"/>
          <w:szCs w:val="24"/>
          <w:lang w:val="tt-RU"/>
        </w:rPr>
      </w:pPr>
    </w:p>
    <w:p w:rsidR="002B18DD" w:rsidRPr="00096248" w:rsidRDefault="002B18DD" w:rsidP="002B18DD">
      <w:pPr>
        <w:ind w:firstLine="851"/>
        <w:jc w:val="center"/>
        <w:rPr>
          <w:b/>
          <w:sz w:val="24"/>
          <w:szCs w:val="24"/>
          <w:lang w:val="tt-RU"/>
        </w:rPr>
      </w:pPr>
      <w:r w:rsidRPr="00096248">
        <w:rPr>
          <w:b/>
          <w:sz w:val="24"/>
          <w:szCs w:val="24"/>
        </w:rPr>
        <w:t>Общее образование.</w:t>
      </w:r>
    </w:p>
    <w:p w:rsidR="002B18DD" w:rsidRPr="00096248" w:rsidRDefault="002B18DD" w:rsidP="002B18DD">
      <w:pPr>
        <w:ind w:firstLine="851"/>
        <w:jc w:val="center"/>
        <w:rPr>
          <w:b/>
          <w:sz w:val="24"/>
          <w:szCs w:val="24"/>
        </w:rPr>
      </w:pP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096248">
        <w:t>В</w:t>
      </w:r>
      <w:r w:rsidRPr="00096248">
        <w:rPr>
          <w:rStyle w:val="apple-converted-space"/>
        </w:rPr>
        <w:t> </w:t>
      </w:r>
      <w:r w:rsidRPr="00096248">
        <w:rPr>
          <w:rStyle w:val="wmi-callto"/>
        </w:rPr>
        <w:t>20</w:t>
      </w:r>
      <w:r w:rsidRPr="00096248">
        <w:rPr>
          <w:rStyle w:val="wmi-callto"/>
          <w:lang w:val="tt-RU"/>
        </w:rPr>
        <w:t>20</w:t>
      </w:r>
      <w:r w:rsidRPr="00096248">
        <w:rPr>
          <w:rStyle w:val="wmi-callto"/>
        </w:rPr>
        <w:t>-202</w:t>
      </w:r>
      <w:r w:rsidRPr="00096248">
        <w:rPr>
          <w:rStyle w:val="wmi-callto"/>
          <w:lang w:val="tt-RU"/>
        </w:rPr>
        <w:t>1</w:t>
      </w:r>
      <w:r w:rsidRPr="00096248">
        <w:rPr>
          <w:rStyle w:val="wmi-callto"/>
        </w:rPr>
        <w:t xml:space="preserve"> </w:t>
      </w:r>
      <w:r w:rsidRPr="00096248">
        <w:t>учебном году выпуск из 11-х классов составил  4</w:t>
      </w:r>
      <w:r w:rsidRPr="00096248">
        <w:rPr>
          <w:lang w:val="tt-RU"/>
        </w:rPr>
        <w:t>4</w:t>
      </w:r>
      <w:r w:rsidRPr="00096248">
        <w:t xml:space="preserve"> человек, из 9-х классов – </w:t>
      </w:r>
      <w:r w:rsidRPr="00096248">
        <w:rPr>
          <w:lang w:val="tt-RU"/>
        </w:rPr>
        <w:t>95</w:t>
      </w:r>
      <w:r w:rsidRPr="00096248">
        <w:t xml:space="preserve"> человек.  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</w:pPr>
      <w:r w:rsidRPr="00096248">
        <w:tab/>
        <w:t xml:space="preserve">         Выпускники средних школ Атнинского района приняли участие в итоговой аттестации в форме ЕГЭ по 10 предметам. В итоговой аттестации в форме ЕГЭ по обязательным предметам по русскому языку приняли участие 36 (8</w:t>
      </w:r>
      <w:r w:rsidRPr="00096248">
        <w:rPr>
          <w:lang w:val="tt-RU"/>
        </w:rPr>
        <w:t>1</w:t>
      </w:r>
      <w:r w:rsidRPr="00096248">
        <w:t>,</w:t>
      </w:r>
      <w:r w:rsidRPr="00096248">
        <w:rPr>
          <w:lang w:val="tt-RU"/>
        </w:rPr>
        <w:t>1</w:t>
      </w:r>
      <w:r w:rsidRPr="00096248">
        <w:t>%), а по математике  2</w:t>
      </w:r>
      <w:r w:rsidRPr="00096248">
        <w:rPr>
          <w:lang w:val="tt-RU"/>
        </w:rPr>
        <w:t>3</w:t>
      </w:r>
      <w:r w:rsidRPr="00096248">
        <w:t xml:space="preserve"> (52,2%) выпускников. Уменьшилось количество сдающих ЕГЭ по 4-м и 5-и предметам. Наблюдается увеличение доли выпускников, выбравших 3</w:t>
      </w:r>
      <w:r w:rsidRPr="00096248">
        <w:rPr>
          <w:lang w:val="tt-RU"/>
        </w:rPr>
        <w:t xml:space="preserve"> </w:t>
      </w:r>
      <w:r w:rsidRPr="00096248">
        <w:t>предмета, включая обязательные предметы, для прохождения государственной итоговой аттестации в форме ЕГЭ. В рейтинге по количеству выпускников, сдавших наибольшее количество предметов в форме ЕГЭ, лидируют выпускники Большеатнинской</w:t>
      </w:r>
      <w:r w:rsidRPr="00096248">
        <w:rPr>
          <w:lang w:val="tt-RU"/>
        </w:rPr>
        <w:t xml:space="preserve"> и</w:t>
      </w:r>
      <w:r w:rsidRPr="00096248">
        <w:t xml:space="preserve"> Кунгерской СОШ. Количество выпускников, участвовавших в итоговой аттестации в форме ЕГЭ по </w:t>
      </w:r>
      <w:r w:rsidRPr="00096248">
        <w:rPr>
          <w:lang w:val="tt-RU"/>
        </w:rPr>
        <w:t xml:space="preserve">одному предмету – 3 (6,8%), по </w:t>
      </w:r>
      <w:r w:rsidRPr="00096248">
        <w:t xml:space="preserve">двум предметам – </w:t>
      </w:r>
      <w:r w:rsidRPr="00096248">
        <w:rPr>
          <w:lang w:val="tt-RU"/>
        </w:rPr>
        <w:t>4</w:t>
      </w:r>
      <w:r w:rsidRPr="00096248">
        <w:t xml:space="preserve"> (</w:t>
      </w:r>
      <w:r w:rsidRPr="00096248">
        <w:rPr>
          <w:lang w:val="tt-RU"/>
        </w:rPr>
        <w:t>9</w:t>
      </w:r>
      <w:r w:rsidRPr="00096248">
        <w:t>%), по трем – 29 (</w:t>
      </w:r>
      <w:r w:rsidRPr="00096248">
        <w:rPr>
          <w:lang w:val="tt-RU"/>
        </w:rPr>
        <w:t>65,9</w:t>
      </w:r>
      <w:r w:rsidRPr="00096248">
        <w:t>%).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</w:rPr>
      </w:pPr>
      <w:r w:rsidRPr="00096248">
        <w:t xml:space="preserve">          Необходимо отметить заметное улучшение показателей по обязательным предметам.</w:t>
      </w:r>
      <w:r w:rsidRPr="00096248">
        <w:rPr>
          <w:rStyle w:val="apple-converted-space"/>
        </w:rPr>
        <w:t xml:space="preserve">  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096248">
        <w:rPr>
          <w:lang w:val="tt-RU"/>
        </w:rPr>
        <w:t xml:space="preserve">          Средние показатели ЕГЭ по профильной математике выше по сравнению с прошлогодним районными показателями</w:t>
      </w:r>
    </w:p>
    <w:tbl>
      <w:tblPr>
        <w:tblStyle w:val="a9"/>
        <w:tblW w:w="5040" w:type="dxa"/>
        <w:jc w:val="center"/>
        <w:tblLook w:val="01E0" w:firstRow="1" w:lastRow="1" w:firstColumn="1" w:lastColumn="1" w:noHBand="0" w:noVBand="0"/>
      </w:tblPr>
      <w:tblGrid>
        <w:gridCol w:w="971"/>
        <w:gridCol w:w="972"/>
        <w:gridCol w:w="1003"/>
        <w:gridCol w:w="982"/>
        <w:gridCol w:w="1112"/>
      </w:tblGrid>
      <w:tr w:rsidR="00096248" w:rsidRPr="00096248" w:rsidTr="00D47286">
        <w:trPr>
          <w:trHeight w:val="401"/>
          <w:jc w:val="center"/>
        </w:trPr>
        <w:tc>
          <w:tcPr>
            <w:tcW w:w="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2021</w:t>
            </w:r>
          </w:p>
        </w:tc>
      </w:tr>
      <w:tr w:rsidR="0038331E" w:rsidRPr="00096248" w:rsidTr="00D47286">
        <w:trPr>
          <w:jc w:val="center"/>
        </w:trPr>
        <w:tc>
          <w:tcPr>
            <w:tcW w:w="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60,84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62,59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66,83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66,4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73,57</w:t>
            </w:r>
          </w:p>
        </w:tc>
      </w:tr>
    </w:tbl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096248">
        <w:rPr>
          <w:lang w:val="tt-RU"/>
        </w:rPr>
        <w:t xml:space="preserve">Средние баллы по профильной математике выше среднереспубликанских показателей  во всех  школах.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7"/>
        <w:gridCol w:w="2192"/>
        <w:gridCol w:w="1855"/>
        <w:gridCol w:w="2026"/>
        <w:gridCol w:w="1878"/>
      </w:tblGrid>
      <w:tr w:rsidR="00096248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Школа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Доля в общем количестве выпускников</w:t>
            </w: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Средний балл</w:t>
            </w:r>
          </w:p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2020</w:t>
            </w:r>
          </w:p>
        </w:tc>
      </w:tr>
      <w:tr w:rsidR="00096248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Кубянская СОШ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66,6</w:t>
            </w: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63,85</w:t>
            </w:r>
          </w:p>
        </w:tc>
      </w:tr>
      <w:tr w:rsidR="00096248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Большеатнинская СОШ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70,5</w:t>
            </w: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73,66</w:t>
            </w:r>
          </w:p>
        </w:tc>
      </w:tr>
      <w:tr w:rsidR="00096248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b/>
                <w:sz w:val="24"/>
                <w:szCs w:val="24"/>
              </w:rPr>
              <w:t>По району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b/>
                <w:sz w:val="24"/>
                <w:szCs w:val="24"/>
                <w:lang w:val="tt-RU"/>
              </w:rPr>
              <w:t>52,2</w:t>
            </w: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b/>
                <w:sz w:val="24"/>
                <w:szCs w:val="24"/>
                <w:lang w:val="tt-RU"/>
              </w:rPr>
              <w:t>73,56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b/>
                <w:sz w:val="24"/>
                <w:szCs w:val="24"/>
                <w:lang w:val="tt-RU"/>
              </w:rPr>
              <w:t>66,4</w:t>
            </w:r>
          </w:p>
        </w:tc>
      </w:tr>
      <w:tr w:rsidR="00096248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Коморгузин</w:t>
            </w:r>
            <w:r w:rsidRPr="00096248">
              <w:rPr>
                <w:sz w:val="24"/>
                <w:szCs w:val="24"/>
              </w:rPr>
              <w:t>ская СОШ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33,3</w:t>
            </w: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46,66</w:t>
            </w:r>
          </w:p>
        </w:tc>
      </w:tr>
      <w:tr w:rsidR="00096248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Кунгерская СОШ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53,3</w:t>
            </w: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67,25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67,57</w:t>
            </w:r>
          </w:p>
        </w:tc>
      </w:tr>
      <w:tr w:rsidR="0038331E" w:rsidRPr="00096248" w:rsidTr="00D47286">
        <w:tc>
          <w:tcPr>
            <w:tcW w:w="2527" w:type="dxa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b/>
                <w:sz w:val="24"/>
                <w:szCs w:val="24"/>
              </w:rPr>
              <w:t>По РТ</w:t>
            </w:r>
          </w:p>
        </w:tc>
        <w:tc>
          <w:tcPr>
            <w:tcW w:w="2192" w:type="dxa"/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6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b/>
                <w:sz w:val="24"/>
                <w:szCs w:val="24"/>
                <w:lang w:val="tt-RU"/>
              </w:rPr>
              <w:t>61,4</w:t>
            </w:r>
          </w:p>
        </w:tc>
        <w:tc>
          <w:tcPr>
            <w:tcW w:w="1878" w:type="dxa"/>
          </w:tcPr>
          <w:p w:rsidR="0038331E" w:rsidRPr="00096248" w:rsidRDefault="0038331E" w:rsidP="00D472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b/>
                <w:sz w:val="24"/>
                <w:szCs w:val="24"/>
                <w:lang w:val="tt-RU"/>
              </w:rPr>
              <w:t>59,5</w:t>
            </w:r>
          </w:p>
        </w:tc>
      </w:tr>
    </w:tbl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096248">
        <w:t>Сравнение результатов 2х лет позволяет сделать вывод о том, что  в Большеатнинской СОШ результаты по профильной математике остаются стабильно высокими.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096248">
        <w:t xml:space="preserve">Значительного улучшения показателей удалось получить по русскому языку.   Средний балл по району выше среднереспубликанского показателя на </w:t>
      </w:r>
      <w:r w:rsidRPr="00096248">
        <w:rPr>
          <w:lang w:val="en-US"/>
        </w:rPr>
        <w:t>8</w:t>
      </w:r>
      <w:r w:rsidRPr="00096248">
        <w:t>,1</w:t>
      </w:r>
      <w:r w:rsidRPr="00096248">
        <w:rPr>
          <w:lang w:val="en-US"/>
        </w:rPr>
        <w:t>7</w:t>
      </w:r>
      <w:r w:rsidRPr="00096248">
        <w:t xml:space="preserve"> баллов: </w:t>
      </w:r>
    </w:p>
    <w:tbl>
      <w:tblPr>
        <w:tblStyle w:val="a9"/>
        <w:tblW w:w="4800" w:type="dxa"/>
        <w:jc w:val="center"/>
        <w:tblLook w:val="01E0" w:firstRow="1" w:lastRow="1" w:firstColumn="1" w:lastColumn="1" w:noHBand="0" w:noVBand="0"/>
      </w:tblPr>
      <w:tblGrid>
        <w:gridCol w:w="960"/>
        <w:gridCol w:w="960"/>
        <w:gridCol w:w="960"/>
        <w:gridCol w:w="960"/>
        <w:gridCol w:w="960"/>
      </w:tblGrid>
      <w:tr w:rsidR="00096248" w:rsidRPr="00096248" w:rsidTr="00D47286">
        <w:trPr>
          <w:trHeight w:val="317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2018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2020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en-US"/>
              </w:rPr>
            </w:pPr>
            <w:r w:rsidRPr="00096248">
              <w:rPr>
                <w:sz w:val="24"/>
                <w:szCs w:val="24"/>
                <w:lang w:val="en-US"/>
              </w:rPr>
              <w:t>2021</w:t>
            </w:r>
          </w:p>
        </w:tc>
      </w:tr>
      <w:tr w:rsidR="0038331E" w:rsidRPr="00096248" w:rsidTr="00D47286">
        <w:trPr>
          <w:trHeight w:val="352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77,46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78,20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76,52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80,7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en-US"/>
              </w:rPr>
            </w:pPr>
            <w:r w:rsidRPr="00096248">
              <w:rPr>
                <w:sz w:val="24"/>
                <w:szCs w:val="24"/>
                <w:lang w:val="en-US"/>
              </w:rPr>
              <w:t>82.9</w:t>
            </w:r>
          </w:p>
        </w:tc>
      </w:tr>
    </w:tbl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</w:rPr>
      </w:pP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096248">
        <w:rPr>
          <w:rStyle w:val="apple-converted-space"/>
        </w:rPr>
        <w:t> </w:t>
      </w:r>
      <w:r w:rsidRPr="00096248">
        <w:rPr>
          <w:lang w:val="tt-RU"/>
        </w:rPr>
        <w:t>В республиканском рейтинге по русскому языку 2 года подряд остаемся на высоком уровне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</w:p>
    <w:tbl>
      <w:tblPr>
        <w:tblW w:w="8900" w:type="dxa"/>
        <w:tblInd w:w="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2268"/>
        <w:gridCol w:w="2268"/>
        <w:gridCol w:w="2268"/>
      </w:tblGrid>
      <w:tr w:rsidR="00096248" w:rsidRPr="00096248" w:rsidTr="00D47286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ind w:firstLine="34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Средний балл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ind w:firstLine="34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Средний балл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ind w:firstLine="34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Средний балл 2019</w:t>
            </w:r>
          </w:p>
        </w:tc>
      </w:tr>
      <w:tr w:rsidR="00096248" w:rsidRPr="00096248" w:rsidTr="00D47286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Берескинская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88,66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70,7</w:t>
            </w:r>
          </w:p>
        </w:tc>
      </w:tr>
      <w:tr w:rsidR="00096248" w:rsidRPr="00096248" w:rsidTr="00D47286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Кунгерская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87,27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74,6</w:t>
            </w:r>
          </w:p>
        </w:tc>
      </w:tr>
      <w:tr w:rsidR="00096248" w:rsidRPr="00096248" w:rsidTr="00D47286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Кубянская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77,42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83</w:t>
            </w:r>
          </w:p>
        </w:tc>
      </w:tr>
      <w:tr w:rsidR="00096248" w:rsidRPr="00096248" w:rsidTr="00D47286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76,52</w:t>
            </w:r>
          </w:p>
        </w:tc>
      </w:tr>
      <w:tr w:rsidR="00096248" w:rsidRPr="00096248" w:rsidTr="00D47286">
        <w:trPr>
          <w:trHeight w:val="26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Большеатнинская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en-US"/>
              </w:rPr>
            </w:pPr>
            <w:r w:rsidRPr="00096248">
              <w:rPr>
                <w:sz w:val="24"/>
                <w:szCs w:val="24"/>
                <w:lang w:val="en-US"/>
              </w:rPr>
              <w:t>80</w:t>
            </w:r>
            <w:r w:rsidRPr="00096248">
              <w:rPr>
                <w:sz w:val="24"/>
                <w:szCs w:val="24"/>
              </w:rPr>
              <w:t>,</w:t>
            </w:r>
            <w:r w:rsidRPr="00096248"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85,28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81,3</w:t>
            </w:r>
          </w:p>
        </w:tc>
      </w:tr>
      <w:tr w:rsidR="00096248" w:rsidRPr="00096248" w:rsidTr="00D47286">
        <w:trPr>
          <w:trHeight w:val="26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74,73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74,67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74,25</w:t>
            </w:r>
          </w:p>
        </w:tc>
      </w:tr>
      <w:tr w:rsidR="00096248" w:rsidRPr="00096248" w:rsidTr="00D47286">
        <w:trPr>
          <w:trHeight w:val="2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Коморгузинская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69,25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67</w:t>
            </w:r>
          </w:p>
        </w:tc>
      </w:tr>
      <w:tr w:rsidR="00096248" w:rsidRPr="00096248" w:rsidTr="00D47286">
        <w:trPr>
          <w:trHeight w:val="25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69,4</w:t>
            </w:r>
          </w:p>
        </w:tc>
      </w:tr>
    </w:tbl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096248">
        <w:rPr>
          <w:lang w:val="tt-RU"/>
        </w:rPr>
        <w:t> 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096248">
        <w:rPr>
          <w:lang w:val="tt-RU"/>
        </w:rPr>
        <w:t xml:space="preserve">   Самый высокий средний балл в Берескинской (3 выпускника), Кунгерской школах (15 выпускника).  В Кубянской школе средний балл также выше среднереспубликанских показателей. </w:t>
      </w:r>
      <w:r w:rsidRPr="00096248">
        <w:rPr>
          <w:lang w:val="tt-RU"/>
        </w:rPr>
        <w:lastRenderedPageBreak/>
        <w:t>Результат Большеатнинской СОШ ниже районного, но выше республиканского показателя, Коморгузинской СОШ ниже районного и среднереспубликанского.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096248">
        <w:rPr>
          <w:lang w:val="tt-RU"/>
        </w:rPr>
        <w:t xml:space="preserve">    Увеличилась доля высокобалльников. </w:t>
      </w:r>
    </w:p>
    <w:tbl>
      <w:tblPr>
        <w:tblW w:w="963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7"/>
        <w:gridCol w:w="3685"/>
        <w:gridCol w:w="3685"/>
      </w:tblGrid>
      <w:tr w:rsidR="00096248" w:rsidRPr="00096248" w:rsidTr="00D47286">
        <w:trPr>
          <w:trHeight w:val="22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Доля высокобалльников в 2021 г.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Доля высокобалльников в 2020 г.</w:t>
            </w:r>
          </w:p>
        </w:tc>
      </w:tr>
      <w:tr w:rsidR="00096248" w:rsidRPr="00096248" w:rsidTr="00D47286">
        <w:trPr>
          <w:trHeight w:val="33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Большеатнинская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45,83%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38,63%</w:t>
            </w:r>
          </w:p>
        </w:tc>
      </w:tr>
      <w:tr w:rsidR="00096248" w:rsidRPr="00096248" w:rsidTr="00D47286">
        <w:trPr>
          <w:trHeight w:val="33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Кунгерская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41,9%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35,3%</w:t>
            </w:r>
          </w:p>
        </w:tc>
      </w:tr>
      <w:tr w:rsidR="00096248" w:rsidRPr="00096248" w:rsidTr="00D47286">
        <w:trPr>
          <w:trHeight w:val="33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Кубянская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50%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28,5%</w:t>
            </w:r>
          </w:p>
        </w:tc>
      </w:tr>
      <w:tr w:rsidR="00096248" w:rsidRPr="00096248" w:rsidTr="00D47286">
        <w:trPr>
          <w:trHeight w:val="30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Берескинская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50%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50%</w:t>
            </w:r>
          </w:p>
        </w:tc>
      </w:tr>
      <w:tr w:rsidR="00096248" w:rsidRPr="00096248" w:rsidTr="00D47286">
        <w:trPr>
          <w:trHeight w:val="300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Коморгузинская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D47286">
        <w:trPr>
          <w:trHeight w:val="345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1E" w:rsidRPr="00096248" w:rsidRDefault="0038331E" w:rsidP="00D47286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43,8%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1E" w:rsidRPr="00096248" w:rsidRDefault="0038331E" w:rsidP="00D47286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33%</w:t>
            </w:r>
          </w:p>
        </w:tc>
      </w:tr>
    </w:tbl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 w:rsidRPr="00096248">
        <w:rPr>
          <w:lang w:val="tt-RU"/>
        </w:rPr>
        <w:t xml:space="preserve">    В этом году высокобалльники есть во всех школах. Наибольшее количество высокобалльников по русскому языку – 24 (82,94%) во всех школах, профильной математике 9 (39,13%) МБОУ Большеатнинска, Кунгерская, Кубянская СОШ, физике 3 (25%) МБОУ “Большеатнинская СОШ”, обществознанию 2 (22,2%) МБОУ Кунгерская, Берескинская СОШ, химии 1 (33,3%) МБОУ “Большеатнинская СОШ”, информатике 1 (100%) МБОУ Кубянская СОШ, английскому языку 3 (75%) выпускников из МБОУ Берескинская, Большеатнинская, Кунгерская. 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</w:pPr>
      <w:r w:rsidRPr="00096248">
        <w:t xml:space="preserve">    Аттестат о среднем общем образовании с отличием и медаль «За успехи в учебе» получили 6 человек.  В этом году наблюдается улучшение результатов по всем предметам по выбору, кроме литературы. По биологии, физике, химии, истории, английскому языку, обществознанию средние баллы повысились, средний балл по литературе остается низким в течение нескольких лет. </w:t>
      </w:r>
    </w:p>
    <w:p w:rsidR="0038331E" w:rsidRPr="00096248" w:rsidRDefault="0038331E" w:rsidP="0038331E">
      <w:pPr>
        <w:pStyle w:val="a3"/>
        <w:shd w:val="clear" w:color="auto" w:fill="FFFFFF"/>
        <w:spacing w:before="0" w:beforeAutospacing="0" w:after="0" w:afterAutospacing="0"/>
        <w:jc w:val="both"/>
      </w:pPr>
      <w:r w:rsidRPr="00096248">
        <w:rPr>
          <w:lang w:val="tt-RU"/>
        </w:rPr>
        <w:t>Все выпускники 11 класса получили аттестаты. </w:t>
      </w:r>
    </w:p>
    <w:p w:rsidR="00756C98" w:rsidRPr="00096248" w:rsidRDefault="00A3214A" w:rsidP="00A3214A">
      <w:pPr>
        <w:pStyle w:val="Default"/>
        <w:jc w:val="both"/>
        <w:rPr>
          <w:color w:val="auto"/>
        </w:rPr>
      </w:pPr>
      <w:r w:rsidRPr="00096248">
        <w:rPr>
          <w:color w:val="auto"/>
        </w:rPr>
        <w:t xml:space="preserve">   </w:t>
      </w:r>
      <w:r w:rsidR="00756C98" w:rsidRPr="00096248">
        <w:rPr>
          <w:color w:val="auto"/>
        </w:rPr>
        <w:t xml:space="preserve">Выпускники 9-х классов </w:t>
      </w:r>
      <w:proofErr w:type="gramStart"/>
      <w:r w:rsidR="00756C98" w:rsidRPr="00096248">
        <w:rPr>
          <w:color w:val="auto"/>
        </w:rPr>
        <w:t>в</w:t>
      </w:r>
      <w:proofErr w:type="gramEnd"/>
      <w:r w:rsidR="00756C98" w:rsidRPr="00096248">
        <w:rPr>
          <w:color w:val="auto"/>
        </w:rPr>
        <w:t xml:space="preserve"> </w:t>
      </w:r>
      <w:proofErr w:type="gramStart"/>
      <w:r w:rsidR="00756C98" w:rsidRPr="00096248">
        <w:rPr>
          <w:color w:val="auto"/>
        </w:rPr>
        <w:t>этому</w:t>
      </w:r>
      <w:proofErr w:type="gramEnd"/>
      <w:r w:rsidR="00756C98" w:rsidRPr="00096248">
        <w:rPr>
          <w:color w:val="auto"/>
        </w:rPr>
        <w:t xml:space="preserve"> году сдавали  ОГЭ только по русскому языку и математике. Остальные предметы по выбору проводились в форме контрольной работы.  </w:t>
      </w:r>
      <w:proofErr w:type="gramStart"/>
      <w:r w:rsidR="00756C98" w:rsidRPr="00096248">
        <w:rPr>
          <w:color w:val="auto"/>
        </w:rPr>
        <w:t>Контрольные проводились  по физике, химии, биологии, литературе, географии, истории, обществознанию, иностранным языкам, информатике и информационно-коммуникационным технологиям, по родному (татарскому) языку.</w:t>
      </w:r>
      <w:proofErr w:type="gramEnd"/>
      <w:r w:rsidR="00756C98" w:rsidRPr="00096248">
        <w:rPr>
          <w:color w:val="auto"/>
        </w:rPr>
        <w:t xml:space="preserve"> Девятиклассникам предстояла  написать одну работу, выбрав предмет. </w:t>
      </w:r>
      <w:proofErr w:type="gramStart"/>
      <w:r w:rsidR="00756C98" w:rsidRPr="00096248">
        <w:rPr>
          <w:color w:val="auto"/>
        </w:rPr>
        <w:t>Контрольные</w:t>
      </w:r>
      <w:proofErr w:type="gramEnd"/>
      <w:r w:rsidR="00756C98" w:rsidRPr="00096248">
        <w:rPr>
          <w:color w:val="auto"/>
        </w:rPr>
        <w:t xml:space="preserve"> по нескольким предметам не предусматривалась. 94 выпускников 9-х классов участвовали в  ОГЭ, 1 выпускница прошла итоговую аттестацию в форме ГВЭ.  </w:t>
      </w:r>
    </w:p>
    <w:p w:rsidR="00756C98" w:rsidRPr="00096248" w:rsidRDefault="00756C98" w:rsidP="00756C98">
      <w:pPr>
        <w:ind w:firstLine="708"/>
        <w:rPr>
          <w:sz w:val="24"/>
          <w:szCs w:val="24"/>
        </w:rPr>
      </w:pPr>
    </w:p>
    <w:p w:rsidR="00756C98" w:rsidRPr="00096248" w:rsidRDefault="00756C98" w:rsidP="00756C98">
      <w:pPr>
        <w:ind w:firstLine="708"/>
        <w:jc w:val="center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По математике средняя оценка выше республиканского показателя.</w:t>
      </w:r>
    </w:p>
    <w:p w:rsidR="00756C98" w:rsidRPr="00096248" w:rsidRDefault="00756C98" w:rsidP="00756C98">
      <w:pPr>
        <w:pStyle w:val="Default"/>
        <w:rPr>
          <w:b/>
          <w:bCs/>
          <w:iCs/>
          <w:color w:val="auto"/>
        </w:rPr>
      </w:pPr>
    </w:p>
    <w:p w:rsidR="00756C98" w:rsidRPr="00096248" w:rsidRDefault="00756C98" w:rsidP="00756C98">
      <w:pPr>
        <w:pStyle w:val="Default"/>
        <w:ind w:firstLine="708"/>
        <w:jc w:val="center"/>
        <w:rPr>
          <w:color w:val="auto"/>
        </w:rPr>
      </w:pPr>
      <w:r w:rsidRPr="00096248">
        <w:rPr>
          <w:b/>
          <w:bCs/>
          <w:iCs/>
          <w:color w:val="auto"/>
        </w:rPr>
        <w:t>Средняя оценка ОГЭ по математике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248" w:rsidRPr="00096248" w:rsidTr="00756C98">
        <w:tc>
          <w:tcPr>
            <w:tcW w:w="4785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4786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b/>
                <w:bCs/>
                <w:color w:val="auto"/>
                <w:lang w:val="tt-RU"/>
              </w:rPr>
              <w:t>Средняя оценка</w:t>
            </w:r>
          </w:p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</w:p>
        </w:tc>
      </w:tr>
      <w:tr w:rsidR="00096248" w:rsidRPr="00096248" w:rsidTr="00756C98">
        <w:tc>
          <w:tcPr>
            <w:tcW w:w="4785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b/>
                <w:bCs/>
                <w:color w:val="auto"/>
              </w:rPr>
              <w:t>Средний показатель по РТ</w:t>
            </w:r>
          </w:p>
        </w:tc>
        <w:tc>
          <w:tcPr>
            <w:tcW w:w="4786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color w:val="auto"/>
              </w:rPr>
              <w:t>3,69</w:t>
            </w:r>
          </w:p>
        </w:tc>
      </w:tr>
      <w:tr w:rsidR="00756C98" w:rsidRPr="00096248" w:rsidTr="00756C98">
        <w:tc>
          <w:tcPr>
            <w:tcW w:w="4785" w:type="dxa"/>
          </w:tcPr>
          <w:p w:rsidR="00756C98" w:rsidRPr="00096248" w:rsidRDefault="00756C98" w:rsidP="00756C9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096248">
              <w:rPr>
                <w:b/>
                <w:bCs/>
                <w:color w:val="auto"/>
              </w:rPr>
              <w:t>Средний показатель по району</w:t>
            </w:r>
          </w:p>
        </w:tc>
        <w:tc>
          <w:tcPr>
            <w:tcW w:w="4786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color w:val="auto"/>
              </w:rPr>
              <w:t>3,96</w:t>
            </w:r>
          </w:p>
        </w:tc>
      </w:tr>
    </w:tbl>
    <w:p w:rsidR="00756C98" w:rsidRPr="00096248" w:rsidRDefault="00756C98" w:rsidP="00756C98">
      <w:pPr>
        <w:rPr>
          <w:sz w:val="24"/>
          <w:szCs w:val="24"/>
          <w:lang w:val="tt-RU"/>
        </w:rPr>
      </w:pPr>
    </w:p>
    <w:p w:rsidR="00756C98" w:rsidRPr="00096248" w:rsidRDefault="00756C98" w:rsidP="00756C98">
      <w:pPr>
        <w:jc w:val="center"/>
        <w:rPr>
          <w:b/>
          <w:sz w:val="24"/>
          <w:szCs w:val="24"/>
          <w:lang w:val="tt-RU"/>
        </w:rPr>
      </w:pPr>
      <w:r w:rsidRPr="00096248">
        <w:rPr>
          <w:b/>
          <w:sz w:val="24"/>
          <w:szCs w:val="24"/>
          <w:lang w:val="tt-RU"/>
        </w:rPr>
        <w:t>Математика</w:t>
      </w:r>
    </w:p>
    <w:tbl>
      <w:tblPr>
        <w:tblStyle w:val="a9"/>
        <w:tblW w:w="0" w:type="auto"/>
        <w:tblInd w:w="1401" w:type="dxa"/>
        <w:tblLook w:val="04A0" w:firstRow="1" w:lastRow="0" w:firstColumn="1" w:lastColumn="0" w:noHBand="0" w:noVBand="1"/>
      </w:tblPr>
      <w:tblGrid>
        <w:gridCol w:w="787"/>
        <w:gridCol w:w="2031"/>
        <w:gridCol w:w="1843"/>
        <w:gridCol w:w="2551"/>
      </w:tblGrid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Общее кол-во участников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Средняя оценка ОГЭ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Доля уч-ов не </w:t>
            </w:r>
            <w:proofErr w:type="gramStart"/>
            <w:r w:rsidRPr="00096248">
              <w:rPr>
                <w:sz w:val="24"/>
                <w:szCs w:val="24"/>
              </w:rPr>
              <w:t>преодолевших</w:t>
            </w:r>
            <w:proofErr w:type="gramEnd"/>
            <w:r w:rsidRPr="00096248">
              <w:rPr>
                <w:sz w:val="24"/>
                <w:szCs w:val="24"/>
              </w:rPr>
              <w:t xml:space="preserve"> порог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2016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139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4,01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2017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3,89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2018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113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4,16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2019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113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4,27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2021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3,96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</w:tbl>
    <w:p w:rsidR="00756C98" w:rsidRPr="00096248" w:rsidRDefault="00756C98" w:rsidP="00756C98">
      <w:pPr>
        <w:tabs>
          <w:tab w:val="left" w:pos="1549"/>
        </w:tabs>
        <w:rPr>
          <w:b/>
          <w:sz w:val="24"/>
          <w:szCs w:val="24"/>
        </w:rPr>
      </w:pPr>
    </w:p>
    <w:p w:rsidR="00756C98" w:rsidRPr="00096248" w:rsidRDefault="00756C98" w:rsidP="00756C98">
      <w:pPr>
        <w:pStyle w:val="Default"/>
        <w:ind w:firstLine="708"/>
        <w:jc w:val="center"/>
        <w:rPr>
          <w:color w:val="auto"/>
        </w:rPr>
      </w:pPr>
      <w:r w:rsidRPr="00096248">
        <w:rPr>
          <w:b/>
          <w:bCs/>
          <w:iCs/>
          <w:color w:val="auto"/>
        </w:rPr>
        <w:t>Средняя оценка ОГЭ по русскому языку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096248" w:rsidRPr="00096248" w:rsidTr="00756C98">
        <w:tc>
          <w:tcPr>
            <w:tcW w:w="4786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4820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b/>
                <w:bCs/>
                <w:color w:val="auto"/>
              </w:rPr>
              <w:t>Средняя оценка</w:t>
            </w:r>
          </w:p>
        </w:tc>
      </w:tr>
      <w:tr w:rsidR="00096248" w:rsidRPr="00096248" w:rsidTr="00756C98">
        <w:trPr>
          <w:trHeight w:val="333"/>
        </w:trPr>
        <w:tc>
          <w:tcPr>
            <w:tcW w:w="4786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b/>
                <w:bCs/>
                <w:color w:val="auto"/>
              </w:rPr>
              <w:t>Средний показатель по РТ</w:t>
            </w:r>
          </w:p>
        </w:tc>
        <w:tc>
          <w:tcPr>
            <w:tcW w:w="4820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color w:val="auto"/>
              </w:rPr>
              <w:t>3,97</w:t>
            </w:r>
          </w:p>
        </w:tc>
      </w:tr>
      <w:tr w:rsidR="00756C98" w:rsidRPr="00096248" w:rsidTr="00756C98">
        <w:trPr>
          <w:trHeight w:val="327"/>
        </w:trPr>
        <w:tc>
          <w:tcPr>
            <w:tcW w:w="4786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b/>
                <w:bCs/>
                <w:color w:val="auto"/>
              </w:rPr>
              <w:t>Средний показатель по району</w:t>
            </w:r>
          </w:p>
        </w:tc>
        <w:tc>
          <w:tcPr>
            <w:tcW w:w="4820" w:type="dxa"/>
          </w:tcPr>
          <w:p w:rsidR="00756C98" w:rsidRPr="00096248" w:rsidRDefault="00756C98" w:rsidP="00756C98">
            <w:pPr>
              <w:pStyle w:val="Default"/>
              <w:jc w:val="center"/>
              <w:rPr>
                <w:color w:val="auto"/>
              </w:rPr>
            </w:pPr>
            <w:r w:rsidRPr="00096248">
              <w:rPr>
                <w:color w:val="auto"/>
              </w:rPr>
              <w:t>4,3</w:t>
            </w:r>
          </w:p>
        </w:tc>
      </w:tr>
    </w:tbl>
    <w:p w:rsidR="00756C98" w:rsidRPr="00096248" w:rsidRDefault="00756C98" w:rsidP="00756C98">
      <w:pPr>
        <w:pStyle w:val="Default"/>
        <w:ind w:firstLine="708"/>
        <w:jc w:val="both"/>
        <w:rPr>
          <w:b/>
          <w:color w:val="auto"/>
          <w:lang w:val="en-US"/>
        </w:rPr>
      </w:pPr>
    </w:p>
    <w:p w:rsidR="00756C98" w:rsidRPr="00096248" w:rsidRDefault="00756C98" w:rsidP="00756C98">
      <w:pPr>
        <w:jc w:val="center"/>
        <w:rPr>
          <w:sz w:val="24"/>
          <w:szCs w:val="24"/>
          <w:lang w:val="tt-RU"/>
        </w:rPr>
      </w:pPr>
      <w:r w:rsidRPr="00096248">
        <w:rPr>
          <w:b/>
          <w:sz w:val="24"/>
          <w:szCs w:val="24"/>
          <w:lang w:val="tt-RU"/>
        </w:rPr>
        <w:t>По русскому языку</w:t>
      </w:r>
      <w:r w:rsidRPr="00096248">
        <w:rPr>
          <w:sz w:val="24"/>
          <w:szCs w:val="24"/>
          <w:lang w:val="tt-RU"/>
        </w:rPr>
        <w:t xml:space="preserve">  среднерайонная оценка </w:t>
      </w:r>
      <w:r w:rsidRPr="00096248">
        <w:rPr>
          <w:sz w:val="24"/>
          <w:szCs w:val="24"/>
        </w:rPr>
        <w:t>выше</w:t>
      </w:r>
      <w:r w:rsidRPr="00096248">
        <w:rPr>
          <w:sz w:val="24"/>
          <w:szCs w:val="24"/>
          <w:lang w:val="tt-RU"/>
        </w:rPr>
        <w:t xml:space="preserve"> республиканских показателей.</w:t>
      </w:r>
    </w:p>
    <w:p w:rsidR="00756C98" w:rsidRPr="00096248" w:rsidRDefault="00756C98" w:rsidP="00756C98">
      <w:pPr>
        <w:rPr>
          <w:sz w:val="24"/>
          <w:szCs w:val="24"/>
          <w:lang w:val="tt-RU"/>
        </w:rPr>
      </w:pPr>
    </w:p>
    <w:p w:rsidR="00756C98" w:rsidRPr="00096248" w:rsidRDefault="00756C98" w:rsidP="00756C98">
      <w:pPr>
        <w:jc w:val="center"/>
        <w:rPr>
          <w:b/>
          <w:sz w:val="24"/>
          <w:szCs w:val="24"/>
          <w:lang w:val="tt-RU"/>
        </w:rPr>
      </w:pPr>
      <w:r w:rsidRPr="00096248">
        <w:rPr>
          <w:b/>
          <w:sz w:val="24"/>
          <w:szCs w:val="24"/>
          <w:lang w:val="tt-RU"/>
        </w:rPr>
        <w:t>Русский язык</w:t>
      </w:r>
    </w:p>
    <w:tbl>
      <w:tblPr>
        <w:tblStyle w:val="a9"/>
        <w:tblW w:w="0" w:type="auto"/>
        <w:tblInd w:w="1401" w:type="dxa"/>
        <w:tblLook w:val="04A0" w:firstRow="1" w:lastRow="0" w:firstColumn="1" w:lastColumn="0" w:noHBand="0" w:noVBand="1"/>
      </w:tblPr>
      <w:tblGrid>
        <w:gridCol w:w="787"/>
        <w:gridCol w:w="2031"/>
        <w:gridCol w:w="1843"/>
        <w:gridCol w:w="2551"/>
      </w:tblGrid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Общее кол-во участников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Средняя оценка ОГЭ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Доля уч-ов не </w:t>
            </w:r>
            <w:proofErr w:type="gramStart"/>
            <w:r w:rsidRPr="00096248">
              <w:rPr>
                <w:sz w:val="24"/>
                <w:szCs w:val="24"/>
              </w:rPr>
              <w:t>преодолевших</w:t>
            </w:r>
            <w:proofErr w:type="gramEnd"/>
            <w:r w:rsidRPr="00096248">
              <w:rPr>
                <w:sz w:val="24"/>
                <w:szCs w:val="24"/>
              </w:rPr>
              <w:t xml:space="preserve"> порог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2016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139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4,06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2017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4.13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2018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113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4,42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2019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113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4,23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</w:tr>
      <w:tr w:rsidR="00096248" w:rsidRPr="00096248" w:rsidTr="00756C98">
        <w:tc>
          <w:tcPr>
            <w:tcW w:w="787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2021</w:t>
            </w:r>
          </w:p>
        </w:tc>
        <w:tc>
          <w:tcPr>
            <w:tcW w:w="203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4,3</w:t>
            </w:r>
          </w:p>
        </w:tc>
        <w:tc>
          <w:tcPr>
            <w:tcW w:w="2551" w:type="dxa"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</w:tr>
    </w:tbl>
    <w:p w:rsidR="00756C98" w:rsidRPr="00096248" w:rsidRDefault="00756C98" w:rsidP="00756C98">
      <w:pPr>
        <w:pStyle w:val="Default"/>
        <w:spacing w:line="276" w:lineRule="auto"/>
        <w:ind w:firstLine="708"/>
        <w:jc w:val="both"/>
        <w:rPr>
          <w:color w:val="auto"/>
          <w:lang w:val="tt-RU"/>
        </w:rPr>
      </w:pPr>
    </w:p>
    <w:p w:rsidR="00756C98" w:rsidRPr="00096248" w:rsidRDefault="00756C98" w:rsidP="00756C98">
      <w:pPr>
        <w:pStyle w:val="Default"/>
        <w:spacing w:line="276" w:lineRule="auto"/>
        <w:ind w:firstLine="708"/>
        <w:jc w:val="both"/>
        <w:rPr>
          <w:color w:val="auto"/>
        </w:rPr>
      </w:pPr>
      <w:r w:rsidRPr="00096248">
        <w:rPr>
          <w:color w:val="auto"/>
          <w:lang w:val="tt-RU"/>
        </w:rPr>
        <w:t xml:space="preserve">В основной период экзаменов  </w:t>
      </w:r>
      <w:r w:rsidRPr="00096248">
        <w:rPr>
          <w:color w:val="auto"/>
        </w:rPr>
        <w:t>1</w:t>
      </w:r>
      <w:r w:rsidRPr="00096248">
        <w:rPr>
          <w:color w:val="auto"/>
          <w:lang w:val="tt-RU"/>
        </w:rPr>
        <w:t xml:space="preserve"> выпускница 9 класса не смогла сдать экзамен. Обучающаяся</w:t>
      </w:r>
      <w:r w:rsidRPr="00096248">
        <w:rPr>
          <w:color w:val="auto"/>
        </w:rPr>
        <w:t xml:space="preserve"> </w:t>
      </w:r>
      <w:r w:rsidRPr="00096248">
        <w:rPr>
          <w:color w:val="auto"/>
          <w:lang w:val="tt-RU"/>
        </w:rPr>
        <w:t>была допущена</w:t>
      </w:r>
      <w:r w:rsidRPr="00096248">
        <w:rPr>
          <w:color w:val="auto"/>
        </w:rPr>
        <w:t xml:space="preserve"> </w:t>
      </w:r>
      <w:r w:rsidRPr="00096248">
        <w:rPr>
          <w:color w:val="auto"/>
          <w:lang w:val="tt-RU"/>
        </w:rPr>
        <w:t>к повторному экзамену и смогла его сдать</w:t>
      </w:r>
      <w:r w:rsidRPr="00096248">
        <w:rPr>
          <w:color w:val="auto"/>
        </w:rPr>
        <w:t xml:space="preserve">. </w:t>
      </w:r>
      <w:r w:rsidRPr="00096248">
        <w:rPr>
          <w:color w:val="auto"/>
          <w:lang w:val="tt-RU"/>
        </w:rPr>
        <w:t>Оставшихся без аттестата по району нет.</w:t>
      </w:r>
    </w:p>
    <w:p w:rsidR="00756C98" w:rsidRPr="00096248" w:rsidRDefault="00756C98" w:rsidP="00756C98">
      <w:pPr>
        <w:ind w:firstLine="708"/>
        <w:rPr>
          <w:sz w:val="24"/>
          <w:szCs w:val="24"/>
        </w:rPr>
      </w:pPr>
      <w:r w:rsidRPr="00096248">
        <w:rPr>
          <w:sz w:val="24"/>
          <w:szCs w:val="24"/>
        </w:rPr>
        <w:t xml:space="preserve">По результатам ОГЭ 2021 на апелляцию подал 1 выпускник по русскому языку. Конфликтная комиссия не удовлетворила апелляцию </w:t>
      </w:r>
      <w:proofErr w:type="gramStart"/>
      <w:r w:rsidRPr="00096248">
        <w:rPr>
          <w:sz w:val="24"/>
          <w:szCs w:val="24"/>
        </w:rPr>
        <w:t>выпускника</w:t>
      </w:r>
      <w:proofErr w:type="gramEnd"/>
      <w:r w:rsidRPr="00096248">
        <w:rPr>
          <w:sz w:val="24"/>
          <w:szCs w:val="24"/>
        </w:rPr>
        <w:t xml:space="preserve"> и результаты остались прежними, без изменений.</w:t>
      </w:r>
    </w:p>
    <w:p w:rsidR="00756C98" w:rsidRPr="00096248" w:rsidRDefault="00756C98" w:rsidP="00756C98">
      <w:pPr>
        <w:ind w:firstLine="708"/>
        <w:rPr>
          <w:sz w:val="24"/>
          <w:szCs w:val="24"/>
          <w:lang w:val="tt-RU"/>
        </w:rPr>
      </w:pPr>
      <w:r w:rsidRPr="00096248">
        <w:rPr>
          <w:rFonts w:eastAsia="Calibri"/>
          <w:sz w:val="24"/>
          <w:szCs w:val="24"/>
          <w:lang w:val="tt-RU"/>
        </w:rPr>
        <w:t>Все экзамены проходили в режиме офлайн видеонаблюдения. Во время экзаменов нарушений не выявлено.</w:t>
      </w:r>
    </w:p>
    <w:p w:rsidR="00756C98" w:rsidRPr="00096248" w:rsidRDefault="00756C98" w:rsidP="00756C98">
      <w:pPr>
        <w:ind w:firstLine="708"/>
        <w:jc w:val="center"/>
        <w:rPr>
          <w:rStyle w:val="102"/>
          <w:rFonts w:eastAsia="Calibri"/>
          <w:sz w:val="24"/>
          <w:szCs w:val="24"/>
          <w:lang w:val="tt-RU"/>
        </w:rPr>
      </w:pPr>
      <w:r w:rsidRPr="00096248">
        <w:rPr>
          <w:rStyle w:val="102"/>
          <w:rFonts w:eastAsia="Calibri"/>
          <w:sz w:val="24"/>
          <w:szCs w:val="24"/>
          <w:lang w:val="tt-RU"/>
        </w:rPr>
        <w:t>Национальное образование.</w:t>
      </w:r>
    </w:p>
    <w:p w:rsidR="00756C98" w:rsidRPr="00096248" w:rsidRDefault="00756C98" w:rsidP="00756C98">
      <w:pPr>
        <w:ind w:left="1" w:firstLine="1"/>
        <w:rPr>
          <w:sz w:val="24"/>
          <w:szCs w:val="24"/>
        </w:rPr>
      </w:pPr>
      <w:r w:rsidRPr="00096248">
        <w:rPr>
          <w:sz w:val="24"/>
          <w:szCs w:val="24"/>
        </w:rPr>
        <w:t xml:space="preserve">       </w:t>
      </w:r>
      <w:proofErr w:type="gramStart"/>
      <w:r w:rsidRPr="00096248">
        <w:rPr>
          <w:sz w:val="24"/>
          <w:szCs w:val="24"/>
        </w:rPr>
        <w:t>Развитие национального образования строится на основе  закона «Об образовании» РФ и РТ, Закона «О государственных языках Республики Татарстан и других языках в Республике Татарстан», по Государственной программе по сохранению, изучению и развитию государственных языков Республики Татарстан и других языков в Республике Татарстан на 20</w:t>
      </w:r>
      <w:r w:rsidRPr="00096248">
        <w:rPr>
          <w:sz w:val="24"/>
          <w:szCs w:val="24"/>
          <w:lang w:val="tt-RU"/>
        </w:rPr>
        <w:t>1</w:t>
      </w:r>
      <w:r w:rsidRPr="00096248">
        <w:rPr>
          <w:sz w:val="24"/>
          <w:szCs w:val="24"/>
        </w:rPr>
        <w:t>4 – 20</w:t>
      </w:r>
      <w:r w:rsidRPr="00096248">
        <w:rPr>
          <w:sz w:val="24"/>
          <w:szCs w:val="24"/>
          <w:lang w:val="tt-RU"/>
        </w:rPr>
        <w:t>20</w:t>
      </w:r>
      <w:r w:rsidRPr="00096248">
        <w:rPr>
          <w:sz w:val="24"/>
          <w:szCs w:val="24"/>
        </w:rPr>
        <w:t xml:space="preserve"> годы», по плану мероприятий по реализации Концепции развития национального образования в Республике Татарстан до 2030</w:t>
      </w:r>
      <w:proofErr w:type="gramEnd"/>
      <w:r w:rsidRPr="00096248">
        <w:rPr>
          <w:sz w:val="24"/>
          <w:szCs w:val="24"/>
        </w:rPr>
        <w:t xml:space="preserve"> года, утвержденной Постановлением Кабинета </w:t>
      </w:r>
      <w:r w:rsidRPr="00096248">
        <w:rPr>
          <w:sz w:val="24"/>
          <w:szCs w:val="24"/>
          <w:lang w:val="tt-RU"/>
        </w:rPr>
        <w:t>М</w:t>
      </w:r>
      <w:r w:rsidRPr="00096248">
        <w:rPr>
          <w:sz w:val="24"/>
          <w:szCs w:val="24"/>
        </w:rPr>
        <w:t xml:space="preserve">инистров Республики Татарстан от </w:t>
      </w:r>
      <w:r w:rsidRPr="00096248">
        <w:rPr>
          <w:sz w:val="24"/>
          <w:szCs w:val="24"/>
          <w:lang w:val="tt-RU"/>
        </w:rPr>
        <w:t>9</w:t>
      </w:r>
      <w:r w:rsidRPr="00096248">
        <w:rPr>
          <w:sz w:val="24"/>
          <w:szCs w:val="24"/>
        </w:rPr>
        <w:t xml:space="preserve"> </w:t>
      </w:r>
      <w:r w:rsidRPr="00096248">
        <w:rPr>
          <w:sz w:val="24"/>
          <w:szCs w:val="24"/>
          <w:lang w:val="tt-RU"/>
        </w:rPr>
        <w:t>февраля</w:t>
      </w:r>
      <w:r w:rsidRPr="00096248">
        <w:rPr>
          <w:sz w:val="24"/>
          <w:szCs w:val="24"/>
        </w:rPr>
        <w:t xml:space="preserve"> 20</w:t>
      </w:r>
      <w:r w:rsidRPr="00096248">
        <w:rPr>
          <w:sz w:val="24"/>
          <w:szCs w:val="24"/>
          <w:lang w:val="tt-RU"/>
        </w:rPr>
        <w:t>21</w:t>
      </w:r>
      <w:r w:rsidRPr="00096248">
        <w:rPr>
          <w:sz w:val="24"/>
          <w:szCs w:val="24"/>
        </w:rPr>
        <w:t xml:space="preserve"> г. № </w:t>
      </w:r>
      <w:r w:rsidRPr="00096248">
        <w:rPr>
          <w:sz w:val="24"/>
          <w:szCs w:val="24"/>
          <w:lang w:val="tt-RU"/>
        </w:rPr>
        <w:t>26</w:t>
      </w:r>
      <w:r w:rsidRPr="00096248">
        <w:rPr>
          <w:sz w:val="24"/>
          <w:szCs w:val="24"/>
        </w:rPr>
        <w:t xml:space="preserve"> в  Атнинском муниципальном районе (20</w:t>
      </w:r>
      <w:r w:rsidRPr="00096248">
        <w:rPr>
          <w:sz w:val="24"/>
          <w:szCs w:val="24"/>
          <w:lang w:val="tt-RU"/>
        </w:rPr>
        <w:t>21</w:t>
      </w:r>
      <w:r w:rsidRPr="00096248">
        <w:rPr>
          <w:sz w:val="24"/>
          <w:szCs w:val="24"/>
        </w:rPr>
        <w:t>-20</w:t>
      </w:r>
      <w:r w:rsidRPr="00096248">
        <w:rPr>
          <w:sz w:val="24"/>
          <w:szCs w:val="24"/>
          <w:lang w:val="tt-RU"/>
        </w:rPr>
        <w:t>24</w:t>
      </w:r>
      <w:r w:rsidRPr="00096248">
        <w:rPr>
          <w:sz w:val="24"/>
          <w:szCs w:val="24"/>
        </w:rPr>
        <w:t xml:space="preserve"> годы).</w:t>
      </w:r>
    </w:p>
    <w:p w:rsidR="00756C98" w:rsidRPr="00096248" w:rsidRDefault="00756C98" w:rsidP="00756C98">
      <w:pPr>
        <w:rPr>
          <w:sz w:val="24"/>
          <w:szCs w:val="24"/>
        </w:rPr>
      </w:pPr>
      <w:r w:rsidRPr="00096248">
        <w:rPr>
          <w:sz w:val="24"/>
          <w:szCs w:val="24"/>
        </w:rPr>
        <w:t xml:space="preserve">            В районе удалось сохранить сеть общеобразовательных учреждений с обучением на родно</w:t>
      </w:r>
      <w:proofErr w:type="gramStart"/>
      <w:r w:rsidRPr="00096248">
        <w:rPr>
          <w:sz w:val="24"/>
          <w:szCs w:val="24"/>
        </w:rPr>
        <w:t>м(</w:t>
      </w:r>
      <w:proofErr w:type="gramEnd"/>
      <w:r w:rsidRPr="00096248">
        <w:rPr>
          <w:sz w:val="24"/>
          <w:szCs w:val="24"/>
        </w:rPr>
        <w:t>татарском) языке. Начальные классы всех общеобразовательных учреждений обучаются по 4 варианту учебного плана. 5-9 классы Большеатнинской СОШ обучаются по 4 варианту, остальных школ – по 5 варианту учебного плана. В качестве родного языка все обучающиеся выбрали татарский язык. В МБОУ «Куллекиминская ООШ»- (</w:t>
      </w:r>
      <w:r w:rsidRPr="00096248">
        <w:rPr>
          <w:sz w:val="24"/>
          <w:szCs w:val="24"/>
          <w:lang w:val="tt-RU"/>
        </w:rPr>
        <w:t>2</w:t>
      </w:r>
      <w:r w:rsidRPr="00096248">
        <w:rPr>
          <w:sz w:val="24"/>
          <w:szCs w:val="24"/>
        </w:rPr>
        <w:t xml:space="preserve"> учени</w:t>
      </w:r>
      <w:r w:rsidRPr="00096248">
        <w:rPr>
          <w:sz w:val="24"/>
          <w:szCs w:val="24"/>
          <w:lang w:val="tt-RU"/>
        </w:rPr>
        <w:t>ка</w:t>
      </w:r>
      <w:r w:rsidRPr="00096248">
        <w:rPr>
          <w:sz w:val="24"/>
          <w:szCs w:val="24"/>
        </w:rPr>
        <w:t>,1</w:t>
      </w:r>
      <w:r w:rsidRPr="00096248">
        <w:rPr>
          <w:sz w:val="24"/>
          <w:szCs w:val="24"/>
          <w:lang w:val="tt-RU"/>
        </w:rPr>
        <w:t xml:space="preserve"> и 5</w:t>
      </w:r>
      <w:r w:rsidRPr="00096248">
        <w:rPr>
          <w:sz w:val="24"/>
          <w:szCs w:val="24"/>
        </w:rPr>
        <w:t xml:space="preserve"> класс) преподаётся родной (русский) язык. Общее количество учащихся – 2 ученика, родители (законные представители) которых в качестве родного выбрали русский язык.</w:t>
      </w:r>
    </w:p>
    <w:p w:rsidR="00756C98" w:rsidRPr="00096248" w:rsidRDefault="00756C98" w:rsidP="00756C98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096248">
        <w:rPr>
          <w:lang w:val="tt-RU"/>
        </w:rPr>
        <w:t xml:space="preserve">С целью повышения профессионального мастерства учителей татарского языка и литературы был проведен районный тур </w:t>
      </w:r>
      <w:r w:rsidRPr="00096248">
        <w:t>Всероссийского конкурса мастер-класс учителей родного языка и литературы «Туган тел»</w:t>
      </w:r>
      <w:r w:rsidRPr="00096248">
        <w:rPr>
          <w:lang w:val="tt-RU"/>
        </w:rPr>
        <w:t>. Победитель районного тура,  учитель МБОУ “Кунгерская СОШ”, Галиева Г.Ф. приняла участие в республиканском  туре конкурса.</w:t>
      </w:r>
    </w:p>
    <w:p w:rsidR="00756C98" w:rsidRPr="00096248" w:rsidRDefault="00756C98" w:rsidP="00756C98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096248">
        <w:rPr>
          <w:lang w:val="tt-RU"/>
        </w:rPr>
        <w:t>Учитель татарского языка и литературы Шарафиева Г.Б. приняла участие в зональном этапе всероссийского конкурса “Иң яхшы татар теле һәм әдәбияты укытучысы”.</w:t>
      </w:r>
    </w:p>
    <w:p w:rsidR="00756C98" w:rsidRPr="00096248" w:rsidRDefault="00756C98" w:rsidP="00756C98">
      <w:pPr>
        <w:ind w:firstLine="709"/>
        <w:rPr>
          <w:sz w:val="24"/>
          <w:szCs w:val="24"/>
          <w:lang w:val="tt-RU"/>
        </w:rPr>
      </w:pPr>
      <w:r w:rsidRPr="00096248">
        <w:rPr>
          <w:sz w:val="24"/>
          <w:szCs w:val="24"/>
        </w:rPr>
        <w:t xml:space="preserve">2021 год объявлен Годом единства родных языков и народов. В соответствии с Указом </w:t>
      </w:r>
      <w:r w:rsidRPr="00096248">
        <w:rPr>
          <w:sz w:val="24"/>
          <w:szCs w:val="24"/>
          <w:lang w:val="tt-RU"/>
        </w:rPr>
        <w:t>президента</w:t>
      </w:r>
      <w:r w:rsidRPr="00096248">
        <w:rPr>
          <w:sz w:val="24"/>
          <w:szCs w:val="24"/>
        </w:rPr>
        <w:t xml:space="preserve"> </w:t>
      </w:r>
      <w:r w:rsidRPr="00096248">
        <w:rPr>
          <w:sz w:val="24"/>
          <w:szCs w:val="24"/>
          <w:lang w:val="tt-RU"/>
        </w:rPr>
        <w:t>р</w:t>
      </w:r>
      <w:r w:rsidRPr="00096248">
        <w:rPr>
          <w:sz w:val="24"/>
          <w:szCs w:val="24"/>
        </w:rPr>
        <w:t>еспублики разработан план мероприятий по национальному образованию Атнинского муниципального района. В соответствии с планом мероприятий Атнинского муниципального района по национальному образованию в школах района созданы свои планы мероприятий. С января 2021 года все мероприятия, указанные в плане, проводятся на должном уровне.</w:t>
      </w:r>
      <w:r w:rsidRPr="00096248">
        <w:rPr>
          <w:sz w:val="24"/>
          <w:szCs w:val="24"/>
          <w:lang w:val="tt-RU"/>
        </w:rPr>
        <w:t xml:space="preserve"> </w:t>
      </w:r>
      <w:r w:rsidRPr="00096248">
        <w:rPr>
          <w:sz w:val="24"/>
          <w:szCs w:val="24"/>
        </w:rPr>
        <w:t>Во всех школах были проведены вечера,</w:t>
      </w:r>
      <w:r w:rsidRPr="00096248">
        <w:rPr>
          <w:sz w:val="24"/>
          <w:szCs w:val="24"/>
          <w:lang w:val="tt-RU"/>
        </w:rPr>
        <w:t xml:space="preserve"> </w:t>
      </w:r>
      <w:r w:rsidRPr="00096248">
        <w:rPr>
          <w:sz w:val="24"/>
          <w:szCs w:val="24"/>
        </w:rPr>
        <w:t xml:space="preserve">конкурсы, посвященные Году родного языка и </w:t>
      </w:r>
      <w:r w:rsidRPr="00096248">
        <w:rPr>
          <w:sz w:val="24"/>
          <w:szCs w:val="24"/>
          <w:lang w:val="tt-RU"/>
        </w:rPr>
        <w:t xml:space="preserve">народного </w:t>
      </w:r>
      <w:r w:rsidRPr="00096248">
        <w:rPr>
          <w:sz w:val="24"/>
          <w:szCs w:val="24"/>
        </w:rPr>
        <w:t>единства. Учащиеся приняли активное участие.</w:t>
      </w:r>
    </w:p>
    <w:p w:rsidR="00756C98" w:rsidRPr="00096248" w:rsidRDefault="00756C98" w:rsidP="00756C98">
      <w:pPr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           В 2021 году ученик МБОУ “Большеатнинская  СОШ” Бадиков Инсаф принял участие в региональном этапе всероссийской олимпиады по татарской литературе и стал призером. </w:t>
      </w:r>
    </w:p>
    <w:p w:rsidR="00756C98" w:rsidRPr="00096248" w:rsidRDefault="00756C98" w:rsidP="00756C98">
      <w:pPr>
        <w:ind w:left="1" w:firstLine="1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        </w:t>
      </w:r>
      <w:r w:rsidRPr="00096248">
        <w:rPr>
          <w:sz w:val="24"/>
          <w:szCs w:val="24"/>
        </w:rPr>
        <w:t>В качестве предмета</w:t>
      </w:r>
      <w:r w:rsidRPr="00096248">
        <w:rPr>
          <w:sz w:val="24"/>
          <w:szCs w:val="24"/>
          <w:lang w:val="tt-RU"/>
        </w:rPr>
        <w:t xml:space="preserve"> по выбору,</w:t>
      </w:r>
      <w:r w:rsidRPr="00096248">
        <w:rPr>
          <w:sz w:val="24"/>
          <w:szCs w:val="24"/>
        </w:rPr>
        <w:t xml:space="preserve"> контрольную работу по татарскому языку выбрали 4 </w:t>
      </w:r>
      <w:r w:rsidRPr="00096248">
        <w:rPr>
          <w:sz w:val="24"/>
          <w:szCs w:val="24"/>
          <w:lang w:val="tt-RU"/>
        </w:rPr>
        <w:t>выпускника 9 класса</w:t>
      </w:r>
      <w:r w:rsidRPr="00096248">
        <w:rPr>
          <w:sz w:val="24"/>
          <w:szCs w:val="24"/>
        </w:rPr>
        <w:t>. Все 4 ученика успешно сдали контрольную работу.</w:t>
      </w:r>
    </w:p>
    <w:p w:rsidR="00756C98" w:rsidRPr="00096248" w:rsidRDefault="00756C98" w:rsidP="00756C98">
      <w:pPr>
        <w:jc w:val="center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Информация об участии учеников в конкурсах в 2020-2021 учебном году.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26"/>
        <w:gridCol w:w="583"/>
        <w:gridCol w:w="2127"/>
        <w:gridCol w:w="2835"/>
        <w:gridCol w:w="1134"/>
        <w:gridCol w:w="1842"/>
      </w:tblGrid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Уровень (зона, республика, Россия, междуна</w:t>
            </w:r>
            <w:r w:rsidRPr="00096248">
              <w:rPr>
                <w:sz w:val="24"/>
                <w:szCs w:val="24"/>
              </w:rPr>
              <w:lastRenderedPageBreak/>
              <w:t>родная)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lastRenderedPageBreak/>
              <w:t xml:space="preserve">итог (диплом, грамота, благодарственное письмо 1-3 место или 1-3 уровень, </w:t>
            </w:r>
            <w:r w:rsidRPr="00096248">
              <w:rPr>
                <w:sz w:val="24"/>
                <w:szCs w:val="24"/>
              </w:rPr>
              <w:lastRenderedPageBreak/>
              <w:t>победитель, призер)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Халикова Камиля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Са</w:t>
            </w:r>
            <w:r w:rsidRPr="00096248">
              <w:rPr>
                <w:sz w:val="24"/>
                <w:szCs w:val="24"/>
              </w:rPr>
              <w:t>бирзянова С.И.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“Илһам” бөтенроссия яшь язучылар бәйгесе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 xml:space="preserve">3 </w:t>
            </w:r>
            <w:r w:rsidRPr="00096248">
              <w:rPr>
                <w:sz w:val="24"/>
                <w:szCs w:val="24"/>
                <w:lang w:val="tt-RU"/>
              </w:rPr>
              <w:t>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Бадиков Алмаз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Сабирзянова С.И.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Г.Тукай исемендәге 9 нчы шигырь укучылар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Гинпиятуллина айгуль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Хабибуллина Г.М.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“Илһам” бөтенроссия яшь язучылар бәйгесе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Гилязова Ясмина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Абсалямова Ф.А.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“Җәлил укулары” Республикакүләм II IХалыкара  әдәби бәйге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“Фронтовиклар татар телендә” номинациясе буенча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катнашучы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09624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“Туган телем- иркә гөлем” исемле сәнгатьле укучылар конкурсы,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II- место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Рөстәм Бикмуллин исемендәге XIX республикакүләм яшьләр җыр-шигърият фестивале, үз әсәрен иң оста укучы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II-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Степанова Ксения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Р.Миңнуллин исемендәге республикакүләм фәнни-эзләнү конференциясе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Степанов Илья , Хуснутдинова Эрика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Созвездие-Йолдызлык 2021” 21енче республикакүләм телевизион эстрада фестиваленең район туры “Конферанс” номинациясе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дипломант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Созвездие-Йолдызлык 2021” 21енче республикакүләм телевизион эстрада фестиваленең район туры “Конферанс” номинациясе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III лауреат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Р.Р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Флүс Латыйфи исемендәге X “Сәләткә нур булган йолдызлар” ачык әдәби 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дипломант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Хакимуллина Г.Г.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“Илһам” Бөтенроссия яшь язучылар бәйгесе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Сертификат участника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Хакимуллина Г.Г.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“Илһам” Бөтенроссия яшь язучылар бәйгесе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Республика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Лауреат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 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“Туган ягым-яшел бишек”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Грамота, 3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 ислам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“Җәлил укулары”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Межд.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Грамота, 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Хөсәенов 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Г.Тукай исемендәге XI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халыкара шигырь укучылар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Грамота, 3 </w:t>
            </w:r>
            <w:r w:rsidRPr="00096248">
              <w:rPr>
                <w:sz w:val="24"/>
                <w:szCs w:val="24"/>
              </w:rPr>
              <w:lastRenderedPageBreak/>
              <w:t>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16.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Сафина Адиля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Г.Тукай исемендәге XI халыкара шигырь укучылар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 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Бөтенроссия татар балалары видеофестивале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Всерос.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Нуриева Диля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Хусаенова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К.Насыйри исемендәге XI Халыкара фәнни-эзләнү укулары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Межд.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Мухаммадиева Альбина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Шамсутдинова К.К.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“Парламент дәресе -2021 “ кысаларында 10-11 сыйныфлар арасында эссе конкурсы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3 место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З.Р.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Коррупциягә каршы көрәш уңаеннан республикакүләм  иҗади бәйге “Плакат аппликация»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 (5-9 сыйныфлар арасында)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3 место, грамота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З.Р.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 Әтнә районы оешуга 30 ел уңаеннан  “Казан арты – Әтнә төбәге” иҗади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3место, диплом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Ханафиев И.И.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III халыкара  әдәби бәйге “Җәлил укулары” (сәнгатьле сөйләү)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Гатауллина З.Т.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Республиканский конкурс сочинений-эссе  обучающихся на родном языке «Скажем коррупции «Нет»!»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Ихсанов Б.Э.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«Туган ягым - яшел бишек»,  ТАССР оешуга 100 ел, БҖ 75, Әтнә районы оешуга 30 ел уңаеннан регионара бәйге 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Гатауллина З.Т.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Межрегиональная исследовательская конференция «Туган ягым - яшел бишек», посвященной 100-летию образования ТАССР, 75-летию ВОВ, 30-летию Атнинского района.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Ученики 7 класса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Межрегиональная исследовательская конференция «Туган ягым - яшел бишек», посвященной 100-летию образования ТАССР, 75-летию ВОВ, 30-летию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Атнинского района.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27.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З.Р.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Республикакүләм  “Иделем Акчарлагы” иҗади бәйге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Нәзмиева А.Р.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Ф.Зыятдинова, Лена Шагыйрьҗанның тууына 75 еллык уңаеннан “Туган телем- иркә гөлем” район  (сәнгатьле сөйләү)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2место, диплом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Сибгатова Ильвина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“Эрудит” республикакүләм татар теле олимпиадасы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Сертификат участника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Гараева Залия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Республикакүләм татар теле олимпиадасы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призер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Газизов Сайдаш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Республикакүләм татар теле олимпиадасы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призер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Вафина Залия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Республикакүләм татар әдәбияты олимпиадасы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победитель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Ученики 7-9 классов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Бөтендөнья “Татарча диктант” акциясе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Благодарственные письма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Ихсанов Б.Э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V Региональная научно-практическая конференция исследовательских, проектных и творческих работ имени Т.Ялчыгола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 место, диплом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Ханафиев 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Муса Җәлил  ис.VI республика фәнни-гамәли конференциясе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 участника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Хакимова И.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Муса Җәлил  ис.VI республика фәнни-гамәли конференциясе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Призер, диплом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Команда Эрудит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7-8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“Эрудит” районкүләм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1 , 1, 2 места диплом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З.Р.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“Илһам” иҗат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 участника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Вафина З.М.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XII халыкара Тукай укулары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диплом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З.Р.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Г. Тукай мирасын өйрәнүгә багышланган “Без Тукайлы халык” Республикакүләм Габдулла Тукай укулары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Республика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 участника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Ихсанов Б.Э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Г. Тукай мирасын өйрәнүгә багышланган “Без Тукайлы халык” Республикакүләм Габдулла Тукай укулары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Республика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 участника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Ахмадуллин И. Ханафиев 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Садриева А.Г.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“Утлы еллар хәтирәсе” БҖ 76 еллыгына проект яклау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Хакимзянова Алия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Габдулла Тукай мирасын өйрәнүгә багышланган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"Без“Тукайлы халык” X Республикакүләм Г.Тукай укулары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Республикакүлә</w:t>
            </w:r>
            <w:r w:rsidRPr="00096248">
              <w:rPr>
                <w:sz w:val="24"/>
                <w:szCs w:val="24"/>
              </w:rPr>
              <w:lastRenderedPageBreak/>
              <w:t>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44.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Сибагатуллина Илзия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Габдулла Тукай исемендәге XI халыкара шигырь укучылар бәйгесенең муниципаль этабы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Грамота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II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Габдрахманова Ландыш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“Туган телем- иркә гөлем”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Район б</w:t>
            </w:r>
            <w:proofErr w:type="gramEnd"/>
            <w:r w:rsidRPr="00096248">
              <w:rPr>
                <w:sz w:val="24"/>
                <w:szCs w:val="24"/>
              </w:rPr>
              <w:t>әйгесе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Диплом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Галиев Айзат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“Җәлил укулары” III халыкара әдәби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“Җәлил укулары” III халыкара әдәби бәйгенең район этабы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 3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Сабитова Дина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Шагыйрь Г.Тукай тууына 135 ел тулу уңаеннан “И мөкатдәс туган телем” конкурсы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Мортазин Илсур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Габдулла Тукай исемендәге XI халыкара шигырь укучылар бәйгесенең муниципаль этабы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49.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Шакирова Гузалия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Шагыйрь Г.Тукай тууына 135 ел тулу уңаеннан “И мөкатдәс туган телем” конкурсы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Мавлиев Илшат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“Туган ягым-яшел бишек” ТАССРның 100 еллыгы, Бөек Җиңүнең 75 еллыгы, Әтнә районы оешуының 30 еллыгына багышланган укучылар арасында туган якны өйрәнү буенча төбәкара эзләнү эшләре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Грамота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II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Мавлиев Илшат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Галиева Г.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“Илһам” бөренроссия яшь язучылар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б</w:t>
            </w:r>
            <w:proofErr w:type="gramEnd"/>
            <w:r w:rsidRPr="00096248">
              <w:rPr>
                <w:sz w:val="24"/>
                <w:szCs w:val="24"/>
              </w:rPr>
              <w:t>өтенроссия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лауреат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Галимзянова 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Халикова Г.Д.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“Эшче һөнәрләр белән дан тота минем Татарстаным” республикакүләм иҗади эшләр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диплом, 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Халикова Илюза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Галиахметова Г.Н.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Без – Тукайлы халык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3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Кадыйрова Динә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Галиахметова Г.Н.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Мәшһүр галим һәм  язучы Ризаэтдин Фәхретдин  исемендәге төбәкара   конференция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Межд.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Галиахметова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Галиахметова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Г.Н.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 xml:space="preserve">КНИТУ үткәргән иҗади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конкурс “Алга – үткәнгә - 2021”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республ</w:t>
            </w:r>
            <w:r w:rsidRPr="00096248">
              <w:rPr>
                <w:sz w:val="24"/>
                <w:szCs w:val="24"/>
              </w:rPr>
              <w:lastRenderedPageBreak/>
              <w:t>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участник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56.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Якупова Дина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Салахутдинова Х.Х.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“Мәгърифәт йолдызлыгы” фәнни-гамәли  укучылар конференциясе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      Зона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1 место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Якупова Динә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Салахутдинова  Х.Х.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«Илһам»  бөтенроссия  яшь язучылар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Диплом 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Фазлиева Зиля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Фазлиева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“Илһам” бөтенроссия яшь язучылар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Зиганшина И.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Фазлиева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“Сөй гомерне, сөй халыкны, сөй халыкның дөньясын” Г.Тукай  исемендәге XI Халыкара сәнгатьле шигырь сөйләүчеләр бәйгесе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Зиганшина Ильгия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Фазлиева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Габдулла Тукайның тууына 135 ел тулу унаеннан уздырылган “Кояш.ru” Бөтенроссия фестиваль -конкурс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Всерос.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Диплом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степени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Сагитова Флюза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Хафизова М.Р.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“Без- Тукайлы халык” Х Республикакүләм Тукай укулары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Абдуллина М.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Каюмова Г.В.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Бөтенроссия  татар балалар видеофестивале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Всерос.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место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Валиева Залия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Каюмова Г.В.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Юристлар көненә багышланган сочинениелар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Гиниятулина Зиля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  “Илһам “ бөтенроссия яшь язучылар бәйгесенең зона 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Всерос.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Файзуллин 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  “Илһам “ бөтенроссия яшь язучылар бәйгесенең зона 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Всерос.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66.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Усманова Л.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  “Илһам “ бөтенроссия яшь язучылар бәйгесенең зона 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Всерос.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участник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67.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Галимзянова Р.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  Г.Тукай мирасын өйрәнүгә багышланган “Без Тукайлы халык” X Республикакүләм Г.Тукай укулары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68.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З.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Детский конкурс стихов в рамках Республиканского фестиваля “Мы разные, но мы – едины!”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 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Диплом 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степени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69.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З.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“И МӨКАТДӘС ТУГАН ТЕЛЕМ!” шигырь иҗат итү бәйгесе</w:t>
            </w:r>
          </w:p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 </w:t>
            </w: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70.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Хадиева Регина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  Г.Тукай исемендәге XI халыкара шигырь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укучылар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Муниц.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lastRenderedPageBreak/>
              <w:t>71.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Усманова Лейсан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  Г.Тукай исемендәге XI халыкара шигырь укучылар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сертификат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Сабирзянова 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Татарстан  Республикасы Президенты каршындагы Татар телен саклау һәм үстерү мәсьәләләре комиссиясе  “ТАТАР СҮЗЕ”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Алина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Татарстан  Республикасы Президенты каршындагы Татар телен саклау һәм үстерү мәсьәләләре комиссиясе  “ТАТАР СҮЗЕ”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Гараева 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Татарстан  Республикасы Президенты каршындагы Татар телен саклау һәм үстерү мәсьәләләре комиссиясе  “ТАТАР СҮЗЕ”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09624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Ахметзянов Ф.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Татарстан  Республикасы Президенты каршындагы Татар телен саклау һәм үстерү мәсьәләләре комиссиясе  “ТАТАР СҮЗЕ”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756C98" w:rsidRPr="00096248" w:rsidTr="00756C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Зиннатуллин Даил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Корбанова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Татарстан  Республикасы Президенты каршындагы Татар телен саклау һәм үстерү мәсьәләләре комиссиясе  “ТАТАР СҮЗЕ” бәйгесе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C98" w:rsidRPr="00096248" w:rsidRDefault="00756C98" w:rsidP="00756C9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Благодарственное письмо</w:t>
            </w:r>
          </w:p>
        </w:tc>
      </w:tr>
    </w:tbl>
    <w:p w:rsidR="00756C98" w:rsidRPr="00096248" w:rsidRDefault="00756C98" w:rsidP="00756C98">
      <w:pPr>
        <w:rPr>
          <w:sz w:val="24"/>
          <w:szCs w:val="24"/>
          <w:lang w:val="tt-RU"/>
        </w:rPr>
      </w:pPr>
    </w:p>
    <w:p w:rsidR="0089135C" w:rsidRPr="00096248" w:rsidRDefault="0089135C" w:rsidP="00113DFD">
      <w:pPr>
        <w:ind w:firstLine="708"/>
        <w:jc w:val="center"/>
        <w:rPr>
          <w:rStyle w:val="102"/>
          <w:rFonts w:eastAsia="Calibri"/>
          <w:sz w:val="24"/>
          <w:szCs w:val="24"/>
          <w:lang w:val="tt-RU"/>
        </w:rPr>
      </w:pPr>
    </w:p>
    <w:p w:rsidR="0004578C" w:rsidRPr="00096248" w:rsidRDefault="0004578C" w:rsidP="0004578C">
      <w:pPr>
        <w:pStyle w:val="a3"/>
        <w:spacing w:before="0" w:beforeAutospacing="0" w:after="0" w:afterAutospacing="0"/>
        <w:jc w:val="both"/>
        <w:rPr>
          <w:lang w:val="tt-RU"/>
        </w:rPr>
      </w:pPr>
      <w:r w:rsidRPr="00096248">
        <w:rPr>
          <w:lang w:val="tt-RU"/>
        </w:rPr>
        <w:t xml:space="preserve">    </w:t>
      </w:r>
      <w:r w:rsidRPr="00096248">
        <w:rPr>
          <w:lang w:val="tt-RU"/>
        </w:rPr>
        <w:tab/>
        <w:t xml:space="preserve">  Во всех школах были проведены мероприятия, посвященные юбилейным датам татарских писателей, поэтов, драматургов, Международному дню родных языков, месячник татарского языка.</w:t>
      </w:r>
    </w:p>
    <w:p w:rsidR="00A30217" w:rsidRPr="00096248" w:rsidRDefault="00A30217" w:rsidP="000C2581">
      <w:pPr>
        <w:jc w:val="center"/>
        <w:rPr>
          <w:b/>
          <w:sz w:val="24"/>
          <w:szCs w:val="24"/>
          <w:lang w:val="tt-RU"/>
        </w:rPr>
      </w:pPr>
    </w:p>
    <w:p w:rsidR="000446D2" w:rsidRPr="00096248" w:rsidRDefault="000446D2" w:rsidP="000C2581">
      <w:pPr>
        <w:jc w:val="center"/>
        <w:rPr>
          <w:b/>
          <w:sz w:val="24"/>
          <w:szCs w:val="24"/>
          <w:lang w:val="tt-RU"/>
        </w:rPr>
      </w:pPr>
      <w:r w:rsidRPr="00096248">
        <w:rPr>
          <w:b/>
          <w:sz w:val="24"/>
          <w:szCs w:val="24"/>
          <w:lang w:val="tt-RU"/>
        </w:rPr>
        <w:t>Работа с одаренными детьми.</w:t>
      </w:r>
    </w:p>
    <w:p w:rsidR="00F75016" w:rsidRPr="00096248" w:rsidRDefault="00A30217" w:rsidP="00113DFD">
      <w:pPr>
        <w:rPr>
          <w:sz w:val="24"/>
          <w:szCs w:val="24"/>
          <w:lang w:val="tt-RU"/>
        </w:rPr>
      </w:pPr>
      <w:r w:rsidRPr="00096248">
        <w:rPr>
          <w:bCs/>
          <w:sz w:val="24"/>
          <w:szCs w:val="24"/>
        </w:rPr>
        <w:t xml:space="preserve">        </w:t>
      </w:r>
      <w:r w:rsidR="000446D2" w:rsidRPr="00096248">
        <w:rPr>
          <w:bCs/>
          <w:sz w:val="24"/>
          <w:szCs w:val="24"/>
        </w:rPr>
        <w:t>В сентябре и октябре проведены школьные туры</w:t>
      </w:r>
      <w:proofErr w:type="gramStart"/>
      <w:r w:rsidR="000446D2" w:rsidRPr="00096248">
        <w:rPr>
          <w:bCs/>
          <w:sz w:val="24"/>
          <w:szCs w:val="24"/>
        </w:rPr>
        <w:t>,в</w:t>
      </w:r>
      <w:proofErr w:type="gramEnd"/>
      <w:r w:rsidR="000446D2" w:rsidRPr="00096248">
        <w:rPr>
          <w:sz w:val="24"/>
          <w:szCs w:val="24"/>
        </w:rPr>
        <w:t xml:space="preserve"> ноябре -</w:t>
      </w:r>
      <w:r w:rsidR="00B86846" w:rsidRPr="00096248">
        <w:rPr>
          <w:sz w:val="24"/>
          <w:szCs w:val="24"/>
        </w:rPr>
        <w:t xml:space="preserve"> муниципальные туры Всероссийских олимпиад школьников по </w:t>
      </w:r>
      <w:r w:rsidR="003E0E24" w:rsidRPr="00096248">
        <w:rPr>
          <w:sz w:val="24"/>
          <w:szCs w:val="24"/>
        </w:rPr>
        <w:t>1</w:t>
      </w:r>
      <w:r w:rsidR="005D1E1A" w:rsidRPr="00096248">
        <w:rPr>
          <w:sz w:val="24"/>
          <w:szCs w:val="24"/>
          <w:lang w:val="tt-RU"/>
        </w:rPr>
        <w:t xml:space="preserve">8 </w:t>
      </w:r>
      <w:r w:rsidR="00B86846" w:rsidRPr="00096248">
        <w:rPr>
          <w:sz w:val="24"/>
          <w:szCs w:val="24"/>
        </w:rPr>
        <w:t xml:space="preserve">предметам и республиканских олимпиад по </w:t>
      </w:r>
      <w:r w:rsidR="005D1E1A" w:rsidRPr="00096248">
        <w:rPr>
          <w:sz w:val="24"/>
          <w:szCs w:val="24"/>
          <w:lang w:val="tt-RU"/>
        </w:rPr>
        <w:t>10</w:t>
      </w:r>
      <w:r w:rsidR="00B86846" w:rsidRPr="00096248">
        <w:rPr>
          <w:sz w:val="24"/>
          <w:szCs w:val="24"/>
        </w:rPr>
        <w:t xml:space="preserve"> предметам.</w:t>
      </w:r>
      <w:r w:rsidR="00F75016" w:rsidRPr="00096248">
        <w:rPr>
          <w:sz w:val="24"/>
          <w:szCs w:val="24"/>
        </w:rPr>
        <w:t xml:space="preserve"> </w:t>
      </w:r>
      <w:r w:rsidR="00B86846" w:rsidRPr="00096248">
        <w:rPr>
          <w:sz w:val="24"/>
          <w:szCs w:val="24"/>
        </w:rPr>
        <w:t xml:space="preserve">На </w:t>
      </w:r>
      <w:r w:rsidR="0087796F" w:rsidRPr="00096248">
        <w:rPr>
          <w:sz w:val="24"/>
          <w:szCs w:val="24"/>
        </w:rPr>
        <w:t>региональном туре</w:t>
      </w:r>
      <w:r w:rsidR="007C1198" w:rsidRPr="00096248">
        <w:rPr>
          <w:sz w:val="24"/>
          <w:szCs w:val="24"/>
        </w:rPr>
        <w:t xml:space="preserve"> всероссийских </w:t>
      </w:r>
      <w:r w:rsidR="005D1E1A" w:rsidRPr="00096248">
        <w:rPr>
          <w:sz w:val="24"/>
          <w:szCs w:val="24"/>
          <w:lang w:val="tt-RU"/>
        </w:rPr>
        <w:t xml:space="preserve">и республиканских </w:t>
      </w:r>
      <w:r w:rsidR="007C1198" w:rsidRPr="00096248">
        <w:rPr>
          <w:sz w:val="24"/>
          <w:szCs w:val="24"/>
        </w:rPr>
        <w:t xml:space="preserve">предметных олимпиад  приняли участие </w:t>
      </w:r>
      <w:r w:rsidR="0038331E" w:rsidRPr="00096248">
        <w:rPr>
          <w:sz w:val="24"/>
          <w:szCs w:val="24"/>
          <w:lang w:val="tt-RU"/>
        </w:rPr>
        <w:t>8</w:t>
      </w:r>
      <w:r w:rsidR="007C1198" w:rsidRPr="00096248">
        <w:rPr>
          <w:sz w:val="24"/>
          <w:szCs w:val="24"/>
        </w:rPr>
        <w:t xml:space="preserve"> человек. </w:t>
      </w:r>
      <w:r w:rsidR="000D599F" w:rsidRPr="00096248">
        <w:rPr>
          <w:sz w:val="24"/>
          <w:szCs w:val="24"/>
          <w:lang w:val="tt-RU"/>
        </w:rPr>
        <w:t xml:space="preserve"> </w:t>
      </w:r>
    </w:p>
    <w:p w:rsidR="000C3558" w:rsidRPr="00096248" w:rsidRDefault="00F75016" w:rsidP="00F75016">
      <w:pPr>
        <w:ind w:left="1" w:firstLine="1"/>
        <w:rPr>
          <w:sz w:val="24"/>
          <w:szCs w:val="24"/>
        </w:rPr>
      </w:pPr>
      <w:r w:rsidRPr="00096248">
        <w:rPr>
          <w:sz w:val="24"/>
          <w:szCs w:val="24"/>
          <w:lang w:val="tt-RU"/>
        </w:rPr>
        <w:t xml:space="preserve">        </w:t>
      </w:r>
      <w:r w:rsidRPr="00096248">
        <w:rPr>
          <w:sz w:val="24"/>
          <w:szCs w:val="24"/>
        </w:rPr>
        <w:t xml:space="preserve">Бадиков Инсаф, ученик 11 класса, МБОУ «Большеатнинская СОШ» стал призёром заключительного этапа республиканской олимпиады по татарской литературе для учащихся школ с русским языком обучения. </w:t>
      </w:r>
    </w:p>
    <w:p w:rsidR="000C3558" w:rsidRPr="00096248" w:rsidRDefault="00A821C1" w:rsidP="00F75016">
      <w:pPr>
        <w:ind w:firstLine="1"/>
        <w:rPr>
          <w:sz w:val="24"/>
          <w:szCs w:val="24"/>
        </w:rPr>
      </w:pPr>
      <w:r w:rsidRPr="00096248">
        <w:rPr>
          <w:sz w:val="24"/>
          <w:szCs w:val="24"/>
        </w:rPr>
        <w:t xml:space="preserve">       </w:t>
      </w:r>
      <w:r w:rsidR="00D87B62" w:rsidRPr="00096248">
        <w:rPr>
          <w:sz w:val="24"/>
          <w:szCs w:val="24"/>
          <w:lang w:val="tt-RU"/>
        </w:rPr>
        <w:t>На респу</w:t>
      </w:r>
      <w:r w:rsidR="00F75016" w:rsidRPr="00096248">
        <w:rPr>
          <w:sz w:val="24"/>
          <w:szCs w:val="24"/>
          <w:lang w:val="tt-RU"/>
        </w:rPr>
        <w:t>б</w:t>
      </w:r>
      <w:r w:rsidR="00D87B62" w:rsidRPr="00096248">
        <w:rPr>
          <w:sz w:val="24"/>
          <w:szCs w:val="24"/>
          <w:lang w:val="tt-RU"/>
        </w:rPr>
        <w:t xml:space="preserve">ликанской олимпиаде “Путь к Олимпу” </w:t>
      </w:r>
      <w:r w:rsidR="000C3558" w:rsidRPr="00096248">
        <w:rPr>
          <w:sz w:val="24"/>
          <w:szCs w:val="24"/>
        </w:rPr>
        <w:t>Мухаметгалиев</w:t>
      </w:r>
      <w:r w:rsidRPr="00096248">
        <w:rPr>
          <w:sz w:val="24"/>
          <w:szCs w:val="24"/>
        </w:rPr>
        <w:t xml:space="preserve"> Сайдаш, </w:t>
      </w:r>
      <w:r w:rsidR="00F75016" w:rsidRPr="00096248">
        <w:rPr>
          <w:sz w:val="24"/>
          <w:szCs w:val="24"/>
        </w:rPr>
        <w:t>ученик 10</w:t>
      </w:r>
      <w:r w:rsidR="000C3558" w:rsidRPr="00096248">
        <w:rPr>
          <w:sz w:val="24"/>
          <w:szCs w:val="24"/>
        </w:rPr>
        <w:t xml:space="preserve"> класс</w:t>
      </w:r>
      <w:r w:rsidR="00F75016" w:rsidRPr="00096248">
        <w:rPr>
          <w:sz w:val="24"/>
          <w:szCs w:val="24"/>
        </w:rPr>
        <w:t>а</w:t>
      </w:r>
      <w:r w:rsidR="000C3558" w:rsidRPr="00096248">
        <w:rPr>
          <w:sz w:val="24"/>
          <w:szCs w:val="24"/>
        </w:rPr>
        <w:t xml:space="preserve">, МБОУ «Большеатнинская СОШ, </w:t>
      </w:r>
      <w:r w:rsidR="00F75016" w:rsidRPr="00096248">
        <w:rPr>
          <w:sz w:val="24"/>
          <w:szCs w:val="24"/>
        </w:rPr>
        <w:t>стал победителем по физике.</w:t>
      </w:r>
    </w:p>
    <w:p w:rsidR="00D47F96" w:rsidRPr="00096248" w:rsidRDefault="00A821C1" w:rsidP="00D47F96">
      <w:pPr>
        <w:pStyle w:val="a4"/>
        <w:shd w:val="clear" w:color="auto" w:fill="auto"/>
        <w:spacing w:line="274" w:lineRule="exact"/>
        <w:ind w:left="20" w:right="20" w:firstLine="400"/>
        <w:rPr>
          <w:rFonts w:ascii="Times New Roman" w:eastAsia="Arial Unicode MS" w:hAnsi="Times New Roman" w:cs="Times New Roman"/>
          <w:color w:val="auto"/>
          <w:sz w:val="23"/>
          <w:szCs w:val="23"/>
        </w:rPr>
      </w:pPr>
      <w:r w:rsidRPr="00096248">
        <w:rPr>
          <w:rFonts w:ascii="Times New Roman" w:hAnsi="Times New Roman" w:cs="Times New Roman"/>
          <w:color w:val="auto"/>
          <w:szCs w:val="24"/>
        </w:rPr>
        <w:t xml:space="preserve">       </w:t>
      </w:r>
      <w:r w:rsidR="00D47F96" w:rsidRPr="00096248">
        <w:rPr>
          <w:rFonts w:ascii="Times New Roman" w:hAnsi="Times New Roman" w:cs="Times New Roman"/>
          <w:color w:val="auto"/>
          <w:szCs w:val="24"/>
          <w:lang w:val="tt-RU"/>
        </w:rPr>
        <w:t>В этом году очень мало хороших результатов.</w:t>
      </w:r>
      <w:r w:rsidR="00D47F96" w:rsidRPr="00096248">
        <w:rPr>
          <w:rFonts w:ascii="Times New Roman" w:eastAsia="Arial Unicode MS" w:hAnsi="Times New Roman" w:cs="Times New Roman"/>
          <w:color w:val="auto"/>
          <w:sz w:val="23"/>
          <w:szCs w:val="23"/>
        </w:rPr>
        <w:t xml:space="preserve"> Главные причины затруднений обучающихся</w:t>
      </w:r>
    </w:p>
    <w:p w:rsidR="00D47F96" w:rsidRPr="00096248" w:rsidRDefault="00D47F96" w:rsidP="00D47F96">
      <w:pPr>
        <w:widowControl/>
        <w:autoSpaceDE/>
        <w:autoSpaceDN/>
        <w:adjustRightInd/>
        <w:spacing w:line="274" w:lineRule="exact"/>
        <w:ind w:left="20" w:firstLine="400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Недостаточная индивидуальная работа с одарёнными детьми.</w:t>
      </w:r>
    </w:p>
    <w:p w:rsidR="00D47F96" w:rsidRPr="00096248" w:rsidRDefault="00D47F96" w:rsidP="00D47F96">
      <w:pPr>
        <w:widowControl/>
        <w:numPr>
          <w:ilvl w:val="0"/>
          <w:numId w:val="14"/>
        </w:numPr>
        <w:tabs>
          <w:tab w:val="left" w:pos="260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Узкий кругозор участников олимпиады.</w:t>
      </w:r>
    </w:p>
    <w:p w:rsidR="00D47F96" w:rsidRPr="00096248" w:rsidRDefault="00D47F96" w:rsidP="00D47F96">
      <w:pPr>
        <w:widowControl/>
        <w:tabs>
          <w:tab w:val="left" w:pos="2329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 xml:space="preserve">3. Недостаточная работа с дополнительной литературой по предметам. </w:t>
      </w:r>
    </w:p>
    <w:p w:rsidR="00D47F96" w:rsidRPr="00096248" w:rsidRDefault="00D47F96" w:rsidP="00D47F96">
      <w:pPr>
        <w:widowControl/>
        <w:tabs>
          <w:tab w:val="left" w:pos="2329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 xml:space="preserve">      Необходимо обратить внимание руководителей районных методических объединений и учителей предметников, что для улучшения результатов олимпиад необходимо проделать следующую работу:</w:t>
      </w:r>
    </w:p>
    <w:p w:rsidR="00D47F96" w:rsidRPr="00096248" w:rsidRDefault="00D47F96" w:rsidP="00D47F96">
      <w:pPr>
        <w:widowControl/>
        <w:autoSpaceDE/>
        <w:autoSpaceDN/>
        <w:adjustRightInd/>
        <w:spacing w:line="274" w:lineRule="exact"/>
        <w:ind w:left="20" w:right="20" w:firstLine="400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lastRenderedPageBreak/>
        <w:t>- на заседаниях РМО проанализировать результаты обучающихся на муниципальном и региональном этапах олимпиад;</w:t>
      </w:r>
    </w:p>
    <w:p w:rsidR="00D47F96" w:rsidRPr="00096248" w:rsidRDefault="00D47F96" w:rsidP="00D47F96">
      <w:pPr>
        <w:widowControl/>
        <w:numPr>
          <w:ilvl w:val="0"/>
          <w:numId w:val="15"/>
        </w:numPr>
        <w:tabs>
          <w:tab w:val="left" w:pos="274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разработать дополнительный комплекс мер, направленный на изменение ситуации,</w:t>
      </w:r>
    </w:p>
    <w:p w:rsidR="00D47F96" w:rsidRPr="00096248" w:rsidRDefault="00D47F96" w:rsidP="00D47F96">
      <w:pPr>
        <w:widowControl/>
        <w:numPr>
          <w:ilvl w:val="0"/>
          <w:numId w:val="15"/>
        </w:numPr>
        <w:tabs>
          <w:tab w:val="left" w:pos="399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при подготовке к олимпиадам в новом учебном году;</w:t>
      </w:r>
    </w:p>
    <w:p w:rsidR="00D47F96" w:rsidRPr="00096248" w:rsidRDefault="00D47F96" w:rsidP="00D47F96">
      <w:pPr>
        <w:widowControl/>
        <w:numPr>
          <w:ilvl w:val="0"/>
          <w:numId w:val="15"/>
        </w:numPr>
        <w:tabs>
          <w:tab w:val="left" w:pos="356"/>
          <w:tab w:val="left" w:pos="9322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проводить целенаправленную работу по подготовке одаренных учащихся к олимпиаде;</w:t>
      </w:r>
    </w:p>
    <w:p w:rsidR="00D47F96" w:rsidRPr="00096248" w:rsidRDefault="00D47F96" w:rsidP="00D47F96">
      <w:pPr>
        <w:widowControl/>
        <w:tabs>
          <w:tab w:val="left" w:pos="726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-     обобщать опыт педагогов, подготовивших победителей и призеров олимпиад;</w:t>
      </w:r>
    </w:p>
    <w:p w:rsidR="00D47F96" w:rsidRPr="00096248" w:rsidRDefault="00D47F96" w:rsidP="00D47F96">
      <w:pPr>
        <w:widowControl/>
        <w:numPr>
          <w:ilvl w:val="0"/>
          <w:numId w:val="15"/>
        </w:numPr>
        <w:tabs>
          <w:tab w:val="left" w:pos="346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более активно использовать олимпиадные задания в учебном процессе.</w:t>
      </w:r>
    </w:p>
    <w:p w:rsidR="00497BC5" w:rsidRPr="00096248" w:rsidRDefault="00D47F96" w:rsidP="00D47F96">
      <w:pPr>
        <w:ind w:left="2" w:firstLine="1"/>
        <w:rPr>
          <w:sz w:val="24"/>
          <w:szCs w:val="24"/>
        </w:rPr>
      </w:pPr>
      <w:r w:rsidRPr="00096248">
        <w:rPr>
          <w:sz w:val="24"/>
          <w:szCs w:val="24"/>
        </w:rPr>
        <w:t xml:space="preserve">       </w:t>
      </w:r>
      <w:r w:rsidR="00B86846" w:rsidRPr="00096248">
        <w:rPr>
          <w:sz w:val="24"/>
          <w:szCs w:val="24"/>
        </w:rPr>
        <w:t>В марте совместно с ГПЗ «Ашит» проведена районная экологическая конференция школьников</w:t>
      </w:r>
      <w:r w:rsidR="00D87B62" w:rsidRPr="00096248">
        <w:rPr>
          <w:sz w:val="24"/>
          <w:szCs w:val="24"/>
        </w:rPr>
        <w:t xml:space="preserve">. </w:t>
      </w:r>
    </w:p>
    <w:p w:rsidR="00B86846" w:rsidRPr="00096248" w:rsidRDefault="00D67367" w:rsidP="00113DFD">
      <w:pPr>
        <w:rPr>
          <w:rFonts w:eastAsiaTheme="minorHAnsi"/>
          <w:sz w:val="24"/>
          <w:szCs w:val="24"/>
          <w:lang w:val="tt-RU"/>
        </w:rPr>
      </w:pPr>
      <w:r w:rsidRPr="00096248">
        <w:rPr>
          <w:sz w:val="24"/>
          <w:szCs w:val="24"/>
        </w:rPr>
        <w:t xml:space="preserve">       Обучающиеся и педагоги активно участвовали в </w:t>
      </w:r>
      <w:r w:rsidRPr="00096248">
        <w:rPr>
          <w:sz w:val="24"/>
          <w:szCs w:val="24"/>
          <w:lang w:val="tt-RU"/>
        </w:rPr>
        <w:t xml:space="preserve">республиканских </w:t>
      </w:r>
      <w:r w:rsidR="00B86846" w:rsidRPr="00096248">
        <w:rPr>
          <w:sz w:val="24"/>
          <w:szCs w:val="24"/>
          <w:lang w:val="tt-RU"/>
        </w:rPr>
        <w:t xml:space="preserve">конкурсах и </w:t>
      </w:r>
      <w:r w:rsidR="00F9551D" w:rsidRPr="00096248">
        <w:rPr>
          <w:sz w:val="24"/>
          <w:szCs w:val="24"/>
          <w:lang w:val="tt-RU"/>
        </w:rPr>
        <w:t>научно-практических</w:t>
      </w:r>
      <w:r w:rsidR="008B0A16" w:rsidRPr="00096248">
        <w:rPr>
          <w:sz w:val="24"/>
          <w:szCs w:val="24"/>
          <w:lang w:val="tt-RU"/>
        </w:rPr>
        <w:t>конференциях</w:t>
      </w:r>
      <w:r w:rsidRPr="00096248">
        <w:rPr>
          <w:sz w:val="24"/>
          <w:szCs w:val="24"/>
          <w:lang w:val="tt-RU"/>
        </w:rPr>
        <w:t>.</w:t>
      </w:r>
    </w:p>
    <w:p w:rsidR="00645396" w:rsidRPr="00096248" w:rsidRDefault="00A821C1" w:rsidP="00113DFD">
      <w:pPr>
        <w:tabs>
          <w:tab w:val="left" w:pos="975"/>
        </w:tabs>
        <w:ind w:right="-5" w:firstLine="284"/>
        <w:rPr>
          <w:sz w:val="24"/>
          <w:szCs w:val="24"/>
        </w:rPr>
      </w:pPr>
      <w:r w:rsidRPr="00096248">
        <w:rPr>
          <w:sz w:val="24"/>
          <w:szCs w:val="24"/>
        </w:rPr>
        <w:t xml:space="preserve">  </w:t>
      </w:r>
      <w:r w:rsidR="00645396" w:rsidRPr="00096248">
        <w:rPr>
          <w:sz w:val="24"/>
          <w:szCs w:val="24"/>
        </w:rPr>
        <w:t xml:space="preserve">Организуется участие школьников в </w:t>
      </w:r>
      <w:r w:rsidR="000446D2" w:rsidRPr="00096248">
        <w:rPr>
          <w:sz w:val="24"/>
          <w:szCs w:val="24"/>
        </w:rPr>
        <w:t>дистанционных международных и всероссийских конкурсах и олим</w:t>
      </w:r>
      <w:r w:rsidR="00F9551D" w:rsidRPr="00096248">
        <w:rPr>
          <w:sz w:val="24"/>
          <w:szCs w:val="24"/>
        </w:rPr>
        <w:t xml:space="preserve">пиадах: </w:t>
      </w:r>
      <w:r w:rsidR="00645396" w:rsidRPr="00096248">
        <w:rPr>
          <w:sz w:val="24"/>
          <w:szCs w:val="24"/>
        </w:rPr>
        <w:t>«Кенгур</w:t>
      </w:r>
      <w:r w:rsidR="00393B42" w:rsidRPr="00096248">
        <w:rPr>
          <w:sz w:val="24"/>
          <w:szCs w:val="24"/>
        </w:rPr>
        <w:t>у»</w:t>
      </w:r>
      <w:r w:rsidR="00F9551D" w:rsidRPr="00096248">
        <w:rPr>
          <w:sz w:val="24"/>
          <w:szCs w:val="24"/>
        </w:rPr>
        <w:t>,</w:t>
      </w:r>
      <w:r w:rsidR="00645396" w:rsidRPr="00096248">
        <w:rPr>
          <w:sz w:val="24"/>
          <w:szCs w:val="24"/>
        </w:rPr>
        <w:t xml:space="preserve"> «Русский медвежонок – языкознание для всех</w:t>
      </w:r>
      <w:r w:rsidR="00393B42" w:rsidRPr="00096248">
        <w:rPr>
          <w:sz w:val="24"/>
          <w:szCs w:val="24"/>
        </w:rPr>
        <w:t>»</w:t>
      </w:r>
      <w:proofErr w:type="gramStart"/>
      <w:r w:rsidR="00F9551D" w:rsidRPr="00096248">
        <w:rPr>
          <w:sz w:val="24"/>
          <w:szCs w:val="24"/>
        </w:rPr>
        <w:t>,</w:t>
      </w:r>
      <w:r w:rsidR="00645396" w:rsidRPr="00096248">
        <w:rPr>
          <w:sz w:val="24"/>
          <w:szCs w:val="24"/>
        </w:rPr>
        <w:t>«</w:t>
      </w:r>
      <w:proofErr w:type="gramEnd"/>
      <w:r w:rsidR="00645396" w:rsidRPr="00096248">
        <w:rPr>
          <w:sz w:val="24"/>
          <w:szCs w:val="24"/>
        </w:rPr>
        <w:t>КИТ – компьютеры, информатик</w:t>
      </w:r>
      <w:r w:rsidR="00393B42" w:rsidRPr="00096248">
        <w:rPr>
          <w:sz w:val="24"/>
          <w:szCs w:val="24"/>
        </w:rPr>
        <w:t>а, технологии»</w:t>
      </w:r>
      <w:r w:rsidR="00F9551D" w:rsidRPr="00096248">
        <w:rPr>
          <w:sz w:val="24"/>
          <w:szCs w:val="24"/>
        </w:rPr>
        <w:t>,</w:t>
      </w:r>
      <w:r w:rsidR="00393B42" w:rsidRPr="00096248">
        <w:rPr>
          <w:sz w:val="24"/>
          <w:szCs w:val="24"/>
        </w:rPr>
        <w:t xml:space="preserve"> «ЧИП»</w:t>
      </w:r>
      <w:r w:rsidR="00F9551D" w:rsidRPr="00096248">
        <w:rPr>
          <w:sz w:val="24"/>
          <w:szCs w:val="24"/>
        </w:rPr>
        <w:t>, в</w:t>
      </w:r>
      <w:r w:rsidR="00645396" w:rsidRPr="00096248">
        <w:rPr>
          <w:sz w:val="24"/>
          <w:szCs w:val="24"/>
        </w:rPr>
        <w:t xml:space="preserve"> Молодежных предметных чемпионатах, проводимых НП «Центр раз</w:t>
      </w:r>
      <w:r w:rsidR="00F9551D" w:rsidRPr="00096248">
        <w:rPr>
          <w:sz w:val="24"/>
          <w:szCs w:val="24"/>
        </w:rPr>
        <w:t>вития одаренности» города Перми, Мир знаний, Старт, Эрудиты России, Китенок, Зирэктиен, Умка, Ребус, Математический фристайл, Меташкола, конкурс презентаций, Кириллица, Лисенок, Олимпус, Отличник, английский в школе и т.д.</w:t>
      </w:r>
    </w:p>
    <w:p w:rsidR="0045163A" w:rsidRPr="00096248" w:rsidRDefault="0045163A" w:rsidP="00113DFD">
      <w:pPr>
        <w:tabs>
          <w:tab w:val="left" w:pos="975"/>
        </w:tabs>
        <w:ind w:right="-5" w:firstLine="284"/>
        <w:rPr>
          <w:sz w:val="24"/>
          <w:szCs w:val="24"/>
        </w:rPr>
      </w:pPr>
    </w:p>
    <w:p w:rsidR="00863EB3" w:rsidRPr="00096248" w:rsidRDefault="000842EE" w:rsidP="00863EB3">
      <w:pPr>
        <w:tabs>
          <w:tab w:val="left" w:pos="975"/>
        </w:tabs>
        <w:ind w:right="-5" w:firstLine="284"/>
        <w:jc w:val="center"/>
        <w:rPr>
          <w:b/>
          <w:sz w:val="24"/>
          <w:szCs w:val="24"/>
        </w:rPr>
      </w:pPr>
      <w:r w:rsidRPr="00096248">
        <w:rPr>
          <w:b/>
          <w:sz w:val="24"/>
          <w:szCs w:val="24"/>
        </w:rPr>
        <w:t>Воспитательная работа.</w:t>
      </w:r>
    </w:p>
    <w:p w:rsidR="00D64D3B" w:rsidRPr="00096248" w:rsidRDefault="00D64D3B" w:rsidP="00D64D3B">
      <w:pPr>
        <w:tabs>
          <w:tab w:val="left" w:pos="975"/>
        </w:tabs>
        <w:ind w:right="-5" w:firstLine="284"/>
        <w:rPr>
          <w:sz w:val="24"/>
          <w:szCs w:val="24"/>
        </w:rPr>
      </w:pPr>
      <w:bookmarkStart w:id="1" w:name="bookmark2"/>
      <w:r w:rsidRPr="00096248">
        <w:rPr>
          <w:sz w:val="24"/>
          <w:szCs w:val="24"/>
        </w:rPr>
        <w:t xml:space="preserve">В соответствии с планом работы на 2020 – 2021 учебный год по направлению воспитательной работы деятельность Отдела образования, муниципальных образовательных учреждений была направлена </w:t>
      </w:r>
      <w:proofErr w:type="gramStart"/>
      <w:r w:rsidRPr="00096248">
        <w:rPr>
          <w:sz w:val="24"/>
          <w:szCs w:val="24"/>
        </w:rPr>
        <w:t>на</w:t>
      </w:r>
      <w:proofErr w:type="gramEnd"/>
      <w:r w:rsidRPr="00096248">
        <w:rPr>
          <w:sz w:val="24"/>
          <w:szCs w:val="24"/>
        </w:rPr>
        <w:t>:</w:t>
      </w:r>
    </w:p>
    <w:p w:rsidR="00D64D3B" w:rsidRPr="00096248" w:rsidRDefault="00D64D3B" w:rsidP="00D64D3B">
      <w:pPr>
        <w:shd w:val="clear" w:color="auto" w:fill="FFFFFF"/>
        <w:rPr>
          <w:sz w:val="24"/>
          <w:szCs w:val="24"/>
        </w:rPr>
      </w:pPr>
      <w:r w:rsidRPr="00096248">
        <w:rPr>
          <w:sz w:val="24"/>
          <w:szCs w:val="24"/>
        </w:rPr>
        <w:t xml:space="preserve">-совершенствование воспитательной деятельности для творческого развития личности ребенка, его   интеллектуальных, духовных, физических способностей, интересов. </w:t>
      </w:r>
    </w:p>
    <w:p w:rsidR="00D64D3B" w:rsidRPr="00096248" w:rsidRDefault="00D64D3B" w:rsidP="00D64D3B">
      <w:pPr>
        <w:shd w:val="clear" w:color="auto" w:fill="FFFFFF"/>
        <w:rPr>
          <w:rFonts w:asciiTheme="minorHAnsi" w:hAnsiTheme="minorHAnsi" w:cstheme="minorBidi"/>
          <w:b/>
          <w:sz w:val="24"/>
          <w:szCs w:val="24"/>
        </w:rPr>
      </w:pPr>
      <w:r w:rsidRPr="00096248">
        <w:rPr>
          <w:sz w:val="24"/>
          <w:szCs w:val="24"/>
        </w:rPr>
        <w:t>- создание условий для активного включения детей и молодежи в социально-экономическую, политическую и культурную жизнь общества.</w:t>
      </w:r>
    </w:p>
    <w:p w:rsidR="00D64D3B" w:rsidRPr="00096248" w:rsidRDefault="00D64D3B" w:rsidP="00D64D3B">
      <w:pPr>
        <w:pStyle w:val="a3"/>
        <w:spacing w:before="0" w:beforeAutospacing="0" w:after="0" w:afterAutospacing="0"/>
        <w:ind w:firstLine="567"/>
        <w:jc w:val="both"/>
      </w:pPr>
      <w:r w:rsidRPr="00096248">
        <w:t>Дополнительное образование детей рассматривается как важная часть учебно-воспитательной деятельности. В Атнинском муниципальном районе по линии образования функционирует 1 учреждение дополнительного образования – Муниципальное бюджетное учреждение дополнительного образования «Центр внешкольной работы» Атнинского муниципального района Республики Татарстан.</w:t>
      </w:r>
      <w:r w:rsidRPr="00096248">
        <w:rPr>
          <w:sz w:val="28"/>
          <w:szCs w:val="28"/>
        </w:rPr>
        <w:t xml:space="preserve"> </w:t>
      </w:r>
      <w:r w:rsidRPr="00096248">
        <w:t xml:space="preserve">Учащиеся получают дополнительное образование по технической, физкультурно-спортивной, художественной, социально-гуманитарной направленностям. Всего в центре работают 25 педагогов, 3 из которых имеют высшую квалификационную категорию, 7 педагогов первой квалификационной категории. В этом учебном году особое внимание было уделено кружкам технического направления, открыты новые объединения «Атнинская детская видеостудия», «Атнинская детская фотостудия», «Электромонтажные работы». В детских садах работали кружки английского языка. Традиционные кружки рукоделия были организованы на базе школ района. Всего на кружках занимались 668 детей, что составило 58% от общего количества учащихся. При центре есть движение «Юнармия». В рядах Юнармии насчитывается 180 учеников. Положительный результат работы определен в республике. Движению «Юнармия» от имени </w:t>
      </w:r>
      <w:proofErr w:type="gramStart"/>
      <w:r w:rsidRPr="00096248">
        <w:t>генерала-майора</w:t>
      </w:r>
      <w:proofErr w:type="gramEnd"/>
      <w:r w:rsidRPr="00096248">
        <w:t xml:space="preserve"> Бородина Александра Ильича было вручено Благодарственное письмо.</w:t>
      </w:r>
    </w:p>
    <w:p w:rsidR="00D64D3B" w:rsidRPr="00096248" w:rsidRDefault="00D64D3B" w:rsidP="00D64D3B">
      <w:pPr>
        <w:pStyle w:val="a3"/>
        <w:spacing w:before="0" w:beforeAutospacing="0" w:after="0" w:afterAutospacing="0"/>
        <w:ind w:firstLine="567"/>
        <w:jc w:val="both"/>
      </w:pPr>
      <w:r w:rsidRPr="00096248">
        <w:t xml:space="preserve">Для учащихся 5-9 классов была организована интеллектуальная игра «Эрудит клуб». Вопросы игры были посвящены «100-летию образования ТАССР». К сожалению, из года в год наблюдается снижение качества игры. </w:t>
      </w:r>
      <w:proofErr w:type="gramStart"/>
      <w:r w:rsidRPr="00096248">
        <w:t>Обучающиеся</w:t>
      </w:r>
      <w:proofErr w:type="gramEnd"/>
      <w:r w:rsidRPr="00096248">
        <w:t xml:space="preserve"> не заинтересованы дополнительной информацией, мало эрудированных детей. </w:t>
      </w:r>
    </w:p>
    <w:p w:rsidR="00D64D3B" w:rsidRPr="00096248" w:rsidRDefault="00D64D3B" w:rsidP="00D64D3B">
      <w:pPr>
        <w:pStyle w:val="a3"/>
        <w:spacing w:before="0" w:beforeAutospacing="0" w:after="0" w:afterAutospacing="0"/>
        <w:ind w:firstLine="567"/>
        <w:jc w:val="both"/>
      </w:pPr>
      <w:r w:rsidRPr="00096248">
        <w:t>Учащиеся во время дистанционного обучения активно участвовали в различных онлайн конкурсах, флешмобах. В своих аккаунтах регулярно размещали работы, фото, видеозаписи, по конкурсам «Свеча памяти», «Мир детства», «Бессмертный полк», «День родного языка», «День космонавтики», «День живой памяти».</w:t>
      </w:r>
    </w:p>
    <w:p w:rsidR="00D64D3B" w:rsidRPr="00096248" w:rsidRDefault="00D64D3B" w:rsidP="00D64D3B">
      <w:pPr>
        <w:pStyle w:val="a3"/>
        <w:spacing w:before="0" w:beforeAutospacing="0" w:after="0" w:afterAutospacing="0"/>
        <w:ind w:firstLine="567"/>
        <w:jc w:val="both"/>
      </w:pPr>
      <w:r w:rsidRPr="00096248">
        <w:t xml:space="preserve">Летний отдых детей должен быть не только интересным, но и полезным. В летних пришкольных лагерях на базе 2 школ отдохнули 200 детей, а в лагерях труда и отдыха - 60 детей. </w:t>
      </w:r>
    </w:p>
    <w:p w:rsidR="00096248" w:rsidRDefault="00096248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  <w:lang w:val="tt-RU"/>
        </w:rPr>
      </w:pP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</w:rPr>
      </w:pPr>
      <w:r w:rsidRPr="00096248">
        <w:rPr>
          <w:rFonts w:eastAsia="Arial Unicode MS"/>
          <w:b/>
          <w:bCs/>
          <w:sz w:val="23"/>
          <w:szCs w:val="23"/>
        </w:rPr>
        <w:t>Цели на 2021-2022 учебный год:</w:t>
      </w:r>
      <w:bookmarkEnd w:id="1"/>
    </w:p>
    <w:p w:rsidR="00287CE7" w:rsidRPr="00096248" w:rsidRDefault="00287CE7" w:rsidP="00287CE7">
      <w:pPr>
        <w:widowControl/>
        <w:numPr>
          <w:ilvl w:val="0"/>
          <w:numId w:val="12"/>
        </w:numPr>
        <w:tabs>
          <w:tab w:val="left" w:pos="970"/>
        </w:tabs>
        <w:autoSpaceDE/>
        <w:autoSpaceDN/>
        <w:adjustRightInd/>
        <w:spacing w:line="274" w:lineRule="exact"/>
        <w:ind w:left="20" w:righ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Обеспечение доступности качественного образования для удовлетворения потребностей граждан и общества.</w:t>
      </w:r>
    </w:p>
    <w:p w:rsidR="00287CE7" w:rsidRPr="00096248" w:rsidRDefault="00287CE7" w:rsidP="00287CE7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spacing w:line="274" w:lineRule="exact"/>
        <w:ind w:left="20" w:righ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lastRenderedPageBreak/>
        <w:t>Создание условий для активного включения детей и молодёжи в социально - экономическую, политическую и культурную жизнь общества.</w:t>
      </w:r>
    </w:p>
    <w:p w:rsidR="00287CE7" w:rsidRPr="00096248" w:rsidRDefault="00287CE7" w:rsidP="00287CE7">
      <w:pPr>
        <w:widowControl/>
        <w:numPr>
          <w:ilvl w:val="0"/>
          <w:numId w:val="12"/>
        </w:numPr>
        <w:tabs>
          <w:tab w:val="left" w:pos="950"/>
        </w:tabs>
        <w:autoSpaceDE/>
        <w:autoSpaceDN/>
        <w:adjustRightInd/>
        <w:spacing w:line="274" w:lineRule="exact"/>
        <w:ind w:lef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Воспитание активной, физически здоровой, высоконравственной личности школьников.</w:t>
      </w:r>
    </w:p>
    <w:p w:rsidR="00287CE7" w:rsidRPr="00096248" w:rsidRDefault="00287CE7" w:rsidP="00287CE7">
      <w:pPr>
        <w:widowControl/>
        <w:numPr>
          <w:ilvl w:val="0"/>
          <w:numId w:val="12"/>
        </w:numPr>
        <w:tabs>
          <w:tab w:val="left" w:pos="955"/>
        </w:tabs>
        <w:autoSpaceDE/>
        <w:autoSpaceDN/>
        <w:adjustRightInd/>
        <w:spacing w:line="274" w:lineRule="exact"/>
        <w:ind w:lef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Повышение эффективности управления муниципальной системой образования.</w:t>
      </w:r>
    </w:p>
    <w:p w:rsidR="00287CE7" w:rsidRPr="00096248" w:rsidRDefault="00287CE7" w:rsidP="00287CE7">
      <w:pPr>
        <w:widowControl/>
        <w:numPr>
          <w:ilvl w:val="0"/>
          <w:numId w:val="12"/>
        </w:numPr>
        <w:tabs>
          <w:tab w:val="left" w:pos="955"/>
        </w:tabs>
        <w:autoSpaceDE/>
        <w:autoSpaceDN/>
        <w:adjustRightInd/>
        <w:spacing w:after="240" w:line="274" w:lineRule="exact"/>
        <w:ind w:lef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Совершенствование условий образовательного процесса.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</w:rPr>
      </w:pPr>
      <w:bookmarkStart w:id="2" w:name="bookmark3"/>
      <w:r w:rsidRPr="00096248">
        <w:rPr>
          <w:rFonts w:eastAsia="Arial Unicode MS"/>
          <w:b/>
          <w:bCs/>
          <w:sz w:val="23"/>
          <w:szCs w:val="23"/>
        </w:rPr>
        <w:t>Задачи:</w:t>
      </w:r>
      <w:bookmarkEnd w:id="2"/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Обеспечение качества образования, совершенствование его содержания и технологий обучения.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35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Сохранение единого образовательного пространства в условиях вариативности образования.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26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Модернизация образовательных программ в системах дошкольного, общего и дополнительного образования, направленная на достижение современного качества учебных результатов.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26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Предоставление услуг в электронном виде в соответствии с федеральным законодательством.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16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Развитие инновационной деятельности в системе образования.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Совершенствование школьной инфраструктуры.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78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Развитие системы дошкольного образования.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74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Работа по ФГОС в образовательных учреждениях.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88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Организация обучения детей с ОВЗ и детей - инвалидов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88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Совершенствование воспитательных систем образовательных учреждений, направленных на формирование нравственного, ответственного, инициативного и компетентного гражданина России, в соответствии со Стратегией развития воспитания в Российской Федерации до 2025 года.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83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Защита прав и интересов социально - незащищённых детей, противодействие социальному сиротству, беспризорности и безнадзорности детей.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59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Профилактика асоциального поведения подростков.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88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Создание условий для творческого развития детей, формирование здорового образа жизни, обеспечение возможности для учащихся вести здоровый образ жизни и систематически заниматься физической культурой и спортом.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69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Обеспечение поддержки и развития одарённых детей.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59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Развитие научно-технического творчества учащихся.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59"/>
        </w:tabs>
        <w:autoSpaceDE/>
        <w:autoSpaceDN/>
        <w:adjustRightInd/>
        <w:spacing w:line="274" w:lineRule="exact"/>
        <w:ind w:lef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Поддержка и содействие общедоступной системы дополнительного образования детей.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778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Повышение эффективности реализации социальных функций системы образования: организация отдыха и оздоровления детей, сохранение духовно-нравственных традиций, семейных отношений, семейного воспитания, развитие предпринимательства при поддержке системы образования.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1090"/>
        </w:tabs>
        <w:autoSpaceDE/>
        <w:autoSpaceDN/>
        <w:adjustRightInd/>
        <w:spacing w:line="274" w:lineRule="exact"/>
        <w:ind w:left="20" w:righ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Совершенствование системы подготовки, переподготовки и повышения квалификации педагогов и руководителей образовательных учреждений.</w:t>
      </w:r>
    </w:p>
    <w:p w:rsidR="00287CE7" w:rsidRPr="00096248" w:rsidRDefault="00287CE7" w:rsidP="00287CE7">
      <w:pPr>
        <w:widowControl/>
        <w:numPr>
          <w:ilvl w:val="1"/>
          <w:numId w:val="12"/>
        </w:numPr>
        <w:tabs>
          <w:tab w:val="left" w:pos="1118"/>
        </w:tabs>
        <w:autoSpaceDE/>
        <w:autoSpaceDN/>
        <w:adjustRightInd/>
        <w:spacing w:after="10" w:line="274" w:lineRule="exact"/>
        <w:ind w:left="20" w:firstLine="7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Обеспечение государственных интересов в сфере образования.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562" w:lineRule="exact"/>
        <w:ind w:left="20" w:right="7720" w:firstLine="280"/>
        <w:jc w:val="left"/>
        <w:outlineLvl w:val="1"/>
        <w:rPr>
          <w:rFonts w:eastAsia="Arial Unicode MS"/>
          <w:sz w:val="23"/>
          <w:szCs w:val="23"/>
        </w:rPr>
      </w:pPr>
      <w:bookmarkStart w:id="3" w:name="bookmark4"/>
      <w:r w:rsidRPr="00096248">
        <w:rPr>
          <w:rFonts w:eastAsia="Arial Unicode MS"/>
          <w:sz w:val="23"/>
          <w:szCs w:val="23"/>
          <w:u w:val="single"/>
        </w:rPr>
        <w:t xml:space="preserve">Задачи по направлениям </w:t>
      </w:r>
      <w:r w:rsidRPr="00096248">
        <w:rPr>
          <w:rFonts w:eastAsia="Arial Unicode MS"/>
          <w:b/>
          <w:bCs/>
          <w:sz w:val="23"/>
          <w:szCs w:val="23"/>
        </w:rPr>
        <w:t>Дошкольное образование</w:t>
      </w:r>
      <w:bookmarkEnd w:id="3"/>
    </w:p>
    <w:p w:rsidR="00287CE7" w:rsidRPr="00096248" w:rsidRDefault="00287CE7" w:rsidP="00287CE7">
      <w:pPr>
        <w:widowControl/>
        <w:numPr>
          <w:ilvl w:val="2"/>
          <w:numId w:val="12"/>
        </w:numPr>
        <w:tabs>
          <w:tab w:val="left" w:pos="831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Совершенствовать работу по сохранению и укреплению здоровья детей посредством приобщения к здоровому образу жизни и правилам личной безопасности.</w:t>
      </w:r>
    </w:p>
    <w:p w:rsidR="00287CE7" w:rsidRPr="00096248" w:rsidRDefault="00287CE7" w:rsidP="00287CE7">
      <w:pPr>
        <w:widowControl/>
        <w:numPr>
          <w:ilvl w:val="2"/>
          <w:numId w:val="12"/>
        </w:numPr>
        <w:tabs>
          <w:tab w:val="left" w:pos="750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Повышать профессиональную компетентность воспитателей в условиях модернизации дошкольного образования, выявить и обобщить знания педагогов о создании развивающей предметно-пространственной среды в группах в соответствии с ФГОС дошкольного образования.</w:t>
      </w:r>
    </w:p>
    <w:p w:rsidR="00287CE7" w:rsidRPr="00096248" w:rsidRDefault="00287CE7" w:rsidP="00287CE7">
      <w:pPr>
        <w:widowControl/>
        <w:numPr>
          <w:ilvl w:val="2"/>
          <w:numId w:val="12"/>
        </w:numPr>
        <w:tabs>
          <w:tab w:val="left" w:pos="807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Формировать представления воспитанников об истории, культуре, природе родного края во всех видах деятельности.</w:t>
      </w:r>
    </w:p>
    <w:p w:rsidR="00287CE7" w:rsidRPr="00096248" w:rsidRDefault="00287CE7" w:rsidP="00287CE7">
      <w:pPr>
        <w:widowControl/>
        <w:numPr>
          <w:ilvl w:val="2"/>
          <w:numId w:val="12"/>
        </w:numPr>
        <w:tabs>
          <w:tab w:val="left" w:pos="740"/>
        </w:tabs>
        <w:autoSpaceDE/>
        <w:autoSpaceDN/>
        <w:adjustRightInd/>
        <w:spacing w:after="240"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Повышать педагогическую компетентность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 w:firstLine="280"/>
        <w:outlineLvl w:val="1"/>
        <w:rPr>
          <w:rFonts w:eastAsia="Arial Unicode MS"/>
          <w:b/>
          <w:bCs/>
          <w:sz w:val="23"/>
          <w:szCs w:val="23"/>
        </w:rPr>
      </w:pPr>
      <w:bookmarkStart w:id="4" w:name="bookmark5"/>
      <w:r w:rsidRPr="00096248">
        <w:rPr>
          <w:rFonts w:eastAsia="Arial Unicode MS"/>
          <w:b/>
          <w:bCs/>
          <w:sz w:val="23"/>
          <w:szCs w:val="23"/>
        </w:rPr>
        <w:t>Государственная итоговая аттестация</w:t>
      </w:r>
      <w:bookmarkEnd w:id="4"/>
    </w:p>
    <w:p w:rsidR="00287CE7" w:rsidRPr="00096248" w:rsidRDefault="00287CE7" w:rsidP="00287CE7">
      <w:pPr>
        <w:widowControl/>
        <w:numPr>
          <w:ilvl w:val="3"/>
          <w:numId w:val="12"/>
        </w:numPr>
        <w:tabs>
          <w:tab w:val="left" w:pos="721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работу по организации и реализации качественной подготовки учащихся к государственной итоговой аттестации.</w:t>
      </w:r>
    </w:p>
    <w:p w:rsidR="00287CE7" w:rsidRPr="00096248" w:rsidRDefault="00287CE7" w:rsidP="00287CE7">
      <w:pPr>
        <w:widowControl/>
        <w:numPr>
          <w:ilvl w:val="3"/>
          <w:numId w:val="12"/>
        </w:numPr>
        <w:tabs>
          <w:tab w:val="left" w:pos="722"/>
        </w:tabs>
        <w:autoSpaceDE/>
        <w:autoSpaceDN/>
        <w:adjustRightInd/>
        <w:spacing w:line="274" w:lineRule="exact"/>
        <w:ind w:lef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Вести мониторинг подготовки выпускников к государственной итоговой аттестации.</w:t>
      </w:r>
    </w:p>
    <w:p w:rsidR="00287CE7" w:rsidRPr="00096248" w:rsidRDefault="00287CE7" w:rsidP="00287CE7">
      <w:pPr>
        <w:widowControl/>
        <w:numPr>
          <w:ilvl w:val="3"/>
          <w:numId w:val="12"/>
        </w:numPr>
        <w:tabs>
          <w:tab w:val="left" w:pos="727"/>
        </w:tabs>
        <w:autoSpaceDE/>
        <w:autoSpaceDN/>
        <w:adjustRightInd/>
        <w:spacing w:line="274" w:lineRule="exact"/>
        <w:ind w:lef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в общеобразовательных учреждениях работу по подготовке к ГИА.</w:t>
      </w:r>
    </w:p>
    <w:p w:rsidR="00287CE7" w:rsidRPr="00096248" w:rsidRDefault="00287CE7" w:rsidP="00287CE7">
      <w:pPr>
        <w:widowControl/>
        <w:numPr>
          <w:ilvl w:val="3"/>
          <w:numId w:val="12"/>
        </w:numPr>
        <w:tabs>
          <w:tab w:val="left" w:pos="721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lastRenderedPageBreak/>
        <w:t>Продолжить разъяснительную работу с родителями обучающихся по осознанному выбору предметов ОГЭ, ЕГЭ, а также по качественной подготовке к итоговой аттестации.</w:t>
      </w:r>
    </w:p>
    <w:p w:rsidR="00287CE7" w:rsidRPr="00096248" w:rsidRDefault="00287CE7" w:rsidP="00287CE7">
      <w:pPr>
        <w:widowControl/>
        <w:numPr>
          <w:ilvl w:val="3"/>
          <w:numId w:val="12"/>
        </w:numPr>
        <w:tabs>
          <w:tab w:val="left" w:pos="722"/>
        </w:tabs>
        <w:autoSpaceDE/>
        <w:autoSpaceDN/>
        <w:adjustRightInd/>
        <w:spacing w:after="240" w:line="274" w:lineRule="exact"/>
        <w:ind w:lef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объективное проведение государственной итоговой аттестации.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 w:firstLine="280"/>
        <w:outlineLvl w:val="1"/>
        <w:rPr>
          <w:rFonts w:eastAsia="Arial Unicode MS"/>
          <w:b/>
          <w:bCs/>
          <w:sz w:val="23"/>
          <w:szCs w:val="23"/>
        </w:rPr>
      </w:pPr>
      <w:bookmarkStart w:id="5" w:name="bookmark6"/>
      <w:r w:rsidRPr="00096248">
        <w:rPr>
          <w:rFonts w:eastAsia="Arial Unicode MS"/>
          <w:b/>
          <w:bCs/>
          <w:sz w:val="23"/>
          <w:szCs w:val="23"/>
        </w:rPr>
        <w:t>Национальное образование</w:t>
      </w:r>
      <w:bookmarkEnd w:id="5"/>
    </w:p>
    <w:p w:rsidR="00287CE7" w:rsidRPr="00096248" w:rsidRDefault="00287CE7" w:rsidP="00287CE7">
      <w:pPr>
        <w:widowControl/>
        <w:numPr>
          <w:ilvl w:val="4"/>
          <w:numId w:val="12"/>
        </w:numPr>
        <w:tabs>
          <w:tab w:val="left" w:pos="735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Создать условия для реализации прав граждан по обучению на родном языке, по изучению родного языка и родной литературы.</w:t>
      </w:r>
    </w:p>
    <w:p w:rsidR="00287CE7" w:rsidRPr="00096248" w:rsidRDefault="00287CE7" w:rsidP="00287CE7">
      <w:pPr>
        <w:widowControl/>
        <w:numPr>
          <w:ilvl w:val="4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Активизировать работу по повышению качества преподавания предметов родной язык и родная литература.</w:t>
      </w:r>
    </w:p>
    <w:p w:rsidR="00287CE7" w:rsidRPr="00096248" w:rsidRDefault="00287CE7" w:rsidP="00287CE7">
      <w:pPr>
        <w:widowControl/>
        <w:numPr>
          <w:ilvl w:val="4"/>
          <w:numId w:val="12"/>
        </w:numPr>
        <w:tabs>
          <w:tab w:val="left" w:pos="730"/>
        </w:tabs>
        <w:autoSpaceDE/>
        <w:autoSpaceDN/>
        <w:adjustRightInd/>
        <w:spacing w:line="557" w:lineRule="exact"/>
        <w:ind w:left="300" w:right="1980" w:hanging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 xml:space="preserve">Совершенствовать учебно-методическую базу преподавания родных языков. </w:t>
      </w:r>
      <w:r w:rsidRPr="00096248">
        <w:rPr>
          <w:rFonts w:eastAsia="Arial Unicode MS"/>
          <w:b/>
          <w:bCs/>
          <w:sz w:val="23"/>
          <w:szCs w:val="23"/>
        </w:rPr>
        <w:t>Развитие системы поддержки талантливых детей</w:t>
      </w:r>
    </w:p>
    <w:p w:rsidR="00287CE7" w:rsidRPr="00096248" w:rsidRDefault="00287CE7" w:rsidP="00287CE7">
      <w:pPr>
        <w:widowControl/>
        <w:numPr>
          <w:ilvl w:val="5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Вести целенаправленную работу по увеличению числа детей, участвующих в олимпиадах, рекомендованных МО и Н РФ, МО</w:t>
      </w:r>
      <w:r w:rsidR="007A1547" w:rsidRPr="00096248">
        <w:rPr>
          <w:rFonts w:eastAsia="Arial Unicode MS"/>
          <w:sz w:val="23"/>
          <w:szCs w:val="23"/>
        </w:rPr>
        <w:t>иН</w:t>
      </w:r>
      <w:r w:rsidRPr="00096248">
        <w:rPr>
          <w:rFonts w:eastAsia="Arial Unicode MS"/>
          <w:sz w:val="23"/>
          <w:szCs w:val="23"/>
        </w:rPr>
        <w:t xml:space="preserve"> РТ, а также в международных, всероссийских мероприятиях спортивного, технического, эколого-биологического, туристско-краеведческого, художественно - эстетического направлений.</w:t>
      </w:r>
    </w:p>
    <w:p w:rsidR="00287CE7" w:rsidRPr="00096248" w:rsidRDefault="00287CE7" w:rsidP="00287CE7">
      <w:pPr>
        <w:widowControl/>
        <w:numPr>
          <w:ilvl w:val="5"/>
          <w:numId w:val="12"/>
        </w:numPr>
        <w:tabs>
          <w:tab w:val="left" w:pos="740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качественную подготовку учащихся к олимпиадам с привлечением специалистов ВУЗов РТ.</w:t>
      </w:r>
    </w:p>
    <w:p w:rsidR="00287CE7" w:rsidRPr="00096248" w:rsidRDefault="00287CE7" w:rsidP="00287CE7">
      <w:pPr>
        <w:widowControl/>
        <w:numPr>
          <w:ilvl w:val="5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Совершенствовать работу по подготовке победителей регионального этапа Всероссийской олимпиады школьников, Республиканских олимпиад, участников заключительного этапа.</w:t>
      </w:r>
    </w:p>
    <w:p w:rsidR="00287CE7" w:rsidRPr="00096248" w:rsidRDefault="00287CE7" w:rsidP="00287CE7">
      <w:pPr>
        <w:widowControl/>
        <w:numPr>
          <w:ilvl w:val="5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 w:right="2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Организовать работу по привлечению бюджетных и внебюджетных сре</w:t>
      </w:r>
      <w:proofErr w:type="gramStart"/>
      <w:r w:rsidRPr="00096248">
        <w:rPr>
          <w:rFonts w:eastAsia="Arial Unicode MS"/>
          <w:sz w:val="23"/>
          <w:szCs w:val="23"/>
        </w:rPr>
        <w:t>дств дл</w:t>
      </w:r>
      <w:proofErr w:type="gramEnd"/>
      <w:r w:rsidRPr="00096248">
        <w:rPr>
          <w:rFonts w:eastAsia="Arial Unicode MS"/>
          <w:sz w:val="23"/>
          <w:szCs w:val="23"/>
        </w:rPr>
        <w:t>я совершенствования системы работы, направленной на выявление и развитие талантливых и одаренных детей.</w:t>
      </w:r>
    </w:p>
    <w:p w:rsidR="00287CE7" w:rsidRPr="00096248" w:rsidRDefault="00287CE7" w:rsidP="00287CE7">
      <w:pPr>
        <w:widowControl/>
        <w:numPr>
          <w:ilvl w:val="5"/>
          <w:numId w:val="12"/>
        </w:numPr>
        <w:tabs>
          <w:tab w:val="left" w:pos="721"/>
        </w:tabs>
        <w:autoSpaceDE/>
        <w:autoSpaceDN/>
        <w:adjustRightInd/>
        <w:spacing w:line="557" w:lineRule="exact"/>
        <w:ind w:left="20" w:right="1640" w:firstLine="28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 xml:space="preserve">Продолжить работу по развитию системы дополнительного образования детей. </w:t>
      </w:r>
      <w:r w:rsidRPr="00096248">
        <w:rPr>
          <w:rFonts w:eastAsia="Arial Unicode MS"/>
          <w:b/>
          <w:bCs/>
          <w:sz w:val="23"/>
          <w:szCs w:val="23"/>
        </w:rPr>
        <w:t>Совершенствование педагогического корпуса</w:t>
      </w:r>
    </w:p>
    <w:p w:rsidR="00287CE7" w:rsidRPr="00096248" w:rsidRDefault="00287CE7" w:rsidP="00287CE7">
      <w:pPr>
        <w:widowControl/>
        <w:numPr>
          <w:ilvl w:val="6"/>
          <w:numId w:val="12"/>
        </w:numPr>
        <w:tabs>
          <w:tab w:val="left" w:pos="303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Содействовать дальнейшему развитию инновационной образовательной деятельности, изучению и внедрению передового педагогического опыта.</w:t>
      </w:r>
    </w:p>
    <w:p w:rsidR="00287CE7" w:rsidRPr="00096248" w:rsidRDefault="00287CE7" w:rsidP="00287CE7">
      <w:pPr>
        <w:widowControl/>
        <w:numPr>
          <w:ilvl w:val="6"/>
          <w:numId w:val="12"/>
        </w:numPr>
        <w:tabs>
          <w:tab w:val="left" w:pos="313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Образовательным учреждениям активизировать участие педагогов в профессиональных конкурсах, обеспечить качественную подготовку.</w:t>
      </w:r>
    </w:p>
    <w:p w:rsidR="00287CE7" w:rsidRPr="00096248" w:rsidRDefault="00287CE7" w:rsidP="00287CE7">
      <w:pPr>
        <w:widowControl/>
        <w:numPr>
          <w:ilvl w:val="6"/>
          <w:numId w:val="12"/>
        </w:numPr>
        <w:tabs>
          <w:tab w:val="left" w:pos="284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Проводить планомерную целенаправленную работу по формированию профессиональных компетенций по всем направлениям педагогической деятельности.</w:t>
      </w:r>
    </w:p>
    <w:p w:rsidR="00287CE7" w:rsidRPr="00096248" w:rsidRDefault="00287CE7" w:rsidP="00287CE7">
      <w:pPr>
        <w:widowControl/>
        <w:numPr>
          <w:ilvl w:val="6"/>
          <w:numId w:val="12"/>
        </w:numPr>
        <w:tabs>
          <w:tab w:val="left" w:pos="303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работу по обеспечению функционирования единого муниципального информационно-методического пространства через совершенствование работы сайта МКУ «Отдел образования» и сайтов образовательных учреждений для обеспечения педагогических работников оперативной информацией, консультативной помощью по всем направлениям методической деятельности, обмена методическим, дидактическим и иными учебными материалами в процессе сетевого взаимодействия.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</w:rPr>
      </w:pPr>
      <w:bookmarkStart w:id="6" w:name="bookmark7"/>
      <w:r w:rsidRPr="00096248">
        <w:rPr>
          <w:rFonts w:eastAsia="Arial Unicode MS"/>
          <w:b/>
          <w:bCs/>
          <w:sz w:val="23"/>
          <w:szCs w:val="23"/>
        </w:rPr>
        <w:t>Развитие инфраструктуры</w:t>
      </w:r>
      <w:bookmarkEnd w:id="6"/>
    </w:p>
    <w:p w:rsidR="00287CE7" w:rsidRPr="00096248" w:rsidRDefault="00287CE7" w:rsidP="00287CE7">
      <w:pPr>
        <w:widowControl/>
        <w:numPr>
          <w:ilvl w:val="7"/>
          <w:numId w:val="12"/>
        </w:numPr>
        <w:tabs>
          <w:tab w:val="left" w:pos="721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обновление инфраструктуры образовательных учреждений, создавая необходимые условия для реализации федеральных государственных образовательных стандартов на всех уровнях общего образования.</w:t>
      </w:r>
    </w:p>
    <w:p w:rsidR="00287CE7" w:rsidRPr="00096248" w:rsidRDefault="00287CE7" w:rsidP="00287CE7">
      <w:pPr>
        <w:widowControl/>
        <w:numPr>
          <w:ilvl w:val="7"/>
          <w:numId w:val="12"/>
        </w:numPr>
        <w:tabs>
          <w:tab w:val="left" w:pos="721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работу по созданию условий для организации безбарьерной среды для учащихся с ограниченными возможностями здоровья.</w:t>
      </w:r>
    </w:p>
    <w:p w:rsidR="00287CE7" w:rsidRPr="00096248" w:rsidRDefault="00287CE7" w:rsidP="00287CE7">
      <w:pPr>
        <w:widowControl/>
        <w:numPr>
          <w:ilvl w:val="7"/>
          <w:numId w:val="12"/>
        </w:numPr>
        <w:tabs>
          <w:tab w:val="left" w:pos="730"/>
        </w:tabs>
        <w:autoSpaceDE/>
        <w:autoSpaceDN/>
        <w:adjustRightInd/>
        <w:spacing w:after="240"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 xml:space="preserve">Обеспечить </w:t>
      </w:r>
      <w:proofErr w:type="gramStart"/>
      <w:r w:rsidRPr="00096248">
        <w:rPr>
          <w:rFonts w:eastAsia="Arial Unicode MS"/>
          <w:sz w:val="23"/>
          <w:szCs w:val="23"/>
        </w:rPr>
        <w:t>контроль за</w:t>
      </w:r>
      <w:proofErr w:type="gramEnd"/>
      <w:r w:rsidRPr="00096248">
        <w:rPr>
          <w:rFonts w:eastAsia="Arial Unicode MS"/>
          <w:sz w:val="23"/>
          <w:szCs w:val="23"/>
        </w:rPr>
        <w:t xml:space="preserve"> выполнением нормативно-правовых требований к обеспечению безопасного режима, обеспечением безопасности жизнедеятельности образовательных учреждений.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</w:rPr>
      </w:pPr>
      <w:bookmarkStart w:id="7" w:name="bookmark8"/>
      <w:r w:rsidRPr="00096248">
        <w:rPr>
          <w:rFonts w:eastAsia="Arial Unicode MS"/>
          <w:b/>
          <w:bCs/>
          <w:sz w:val="23"/>
          <w:szCs w:val="23"/>
        </w:rPr>
        <w:t>Сохранение и укрепление здоровья</w:t>
      </w:r>
      <w:bookmarkEnd w:id="7"/>
    </w:p>
    <w:p w:rsidR="00287CE7" w:rsidRPr="00096248" w:rsidRDefault="00287CE7" w:rsidP="00287CE7">
      <w:pPr>
        <w:widowControl/>
        <w:numPr>
          <w:ilvl w:val="8"/>
          <w:numId w:val="12"/>
        </w:numPr>
        <w:tabs>
          <w:tab w:val="left" w:pos="735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участие во всероссийских спортивных соревнованиях школьников «Президентские состязания» и Спартакиаде школьников Республики Татарстан.</w:t>
      </w:r>
    </w:p>
    <w:p w:rsidR="00287CE7" w:rsidRPr="00096248" w:rsidRDefault="00287CE7" w:rsidP="00287CE7">
      <w:pPr>
        <w:widowControl/>
        <w:numPr>
          <w:ilvl w:val="8"/>
          <w:numId w:val="12"/>
        </w:numPr>
        <w:tabs>
          <w:tab w:val="left" w:pos="730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Создать условия для дальнейшего развития массовой физической культуры среди подрастающего поколения.</w:t>
      </w:r>
    </w:p>
    <w:p w:rsidR="00287CE7" w:rsidRPr="00096248" w:rsidRDefault="00287CE7" w:rsidP="00287CE7">
      <w:pPr>
        <w:widowControl/>
        <w:numPr>
          <w:ilvl w:val="8"/>
          <w:numId w:val="12"/>
        </w:numPr>
        <w:tabs>
          <w:tab w:val="left" w:pos="740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Совершенствовать межведомственное взаимодействие по обеспечению воспитательной деятельности в образовательных учреждениях, организациях детского отдыха и оздоровления с целью профилактики асоциального поведения среди подростков и детей;</w:t>
      </w:r>
    </w:p>
    <w:p w:rsidR="00287CE7" w:rsidRPr="00096248" w:rsidRDefault="00287CE7" w:rsidP="00287CE7">
      <w:pPr>
        <w:widowControl/>
        <w:numPr>
          <w:ilvl w:val="8"/>
          <w:numId w:val="12"/>
        </w:numPr>
        <w:tabs>
          <w:tab w:val="left" w:pos="752"/>
        </w:tabs>
        <w:autoSpaceDE/>
        <w:autoSpaceDN/>
        <w:adjustRightInd/>
        <w:spacing w:line="274" w:lineRule="exact"/>
        <w:ind w:lef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lastRenderedPageBreak/>
        <w:t>Совершенствовать систему психолого-педагогического сопровождения учащихся.</w:t>
      </w:r>
    </w:p>
    <w:p w:rsidR="00287CE7" w:rsidRPr="00096248" w:rsidRDefault="00287CE7" w:rsidP="00287CE7">
      <w:pPr>
        <w:widowControl/>
        <w:numPr>
          <w:ilvl w:val="8"/>
          <w:numId w:val="12"/>
        </w:numPr>
        <w:tabs>
          <w:tab w:val="left" w:pos="730"/>
        </w:tabs>
        <w:autoSpaceDE/>
        <w:autoSpaceDN/>
        <w:adjustRightInd/>
        <w:spacing w:after="240"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proofErr w:type="gramStart"/>
      <w:r w:rsidRPr="00096248">
        <w:rPr>
          <w:rFonts w:eastAsia="Arial Unicode MS"/>
          <w:sz w:val="23"/>
          <w:szCs w:val="23"/>
        </w:rPr>
        <w:t>Повысить профессиональные компетенций педагогов и родителей по вопросам формирования у обучающихся культуры здорового и безопасного образа жизни, здоровьеориентированной деятельности.</w:t>
      </w:r>
      <w:proofErr w:type="gramEnd"/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</w:rPr>
      </w:pPr>
      <w:bookmarkStart w:id="8" w:name="bookmark9"/>
      <w:r w:rsidRPr="00096248">
        <w:rPr>
          <w:rFonts w:eastAsia="Arial Unicode MS"/>
          <w:b/>
          <w:bCs/>
          <w:sz w:val="23"/>
          <w:szCs w:val="23"/>
        </w:rPr>
        <w:t>Развитие самостоятельности образовательных учреждений</w:t>
      </w:r>
      <w:bookmarkEnd w:id="8"/>
    </w:p>
    <w:p w:rsidR="00287CE7" w:rsidRPr="00096248" w:rsidRDefault="00287CE7" w:rsidP="00287CE7">
      <w:pPr>
        <w:widowControl/>
        <w:numPr>
          <w:ilvl w:val="9"/>
          <w:numId w:val="12"/>
        </w:numPr>
        <w:tabs>
          <w:tab w:val="clear" w:pos="360"/>
          <w:tab w:val="left" w:pos="740"/>
        </w:tabs>
        <w:autoSpaceDE/>
        <w:autoSpaceDN/>
        <w:adjustRightInd/>
        <w:spacing w:line="274" w:lineRule="exact"/>
        <w:ind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ведение официальных сайтов образовательных учреждений в соответствии с требованиями законодательства;</w:t>
      </w:r>
    </w:p>
    <w:p w:rsidR="00287CE7" w:rsidRPr="00096248" w:rsidRDefault="00287CE7" w:rsidP="00287CE7">
      <w:pPr>
        <w:widowControl/>
        <w:numPr>
          <w:ilvl w:val="9"/>
          <w:numId w:val="12"/>
        </w:numPr>
        <w:tabs>
          <w:tab w:val="clear" w:pos="360"/>
          <w:tab w:val="left" w:pos="735"/>
        </w:tabs>
        <w:autoSpaceDE/>
        <w:autoSpaceDN/>
        <w:adjustRightInd/>
        <w:spacing w:line="274" w:lineRule="exact"/>
        <w:ind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финансово-хозяйственную самостоятельность образовательных учреждений в рамках статуса бюджетных учреждений в соответствии с Федеральным законом № 44-ФЗ.</w:t>
      </w:r>
    </w:p>
    <w:p w:rsidR="00287CE7" w:rsidRPr="00096248" w:rsidRDefault="00287CE7" w:rsidP="00287CE7">
      <w:pPr>
        <w:widowControl/>
        <w:numPr>
          <w:ilvl w:val="9"/>
          <w:numId w:val="12"/>
        </w:numPr>
        <w:tabs>
          <w:tab w:val="clear" w:pos="360"/>
          <w:tab w:val="left" w:pos="730"/>
        </w:tabs>
        <w:autoSpaceDE/>
        <w:autoSpaceDN/>
        <w:adjustRightInd/>
        <w:spacing w:after="240" w:line="274" w:lineRule="exact"/>
        <w:ind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своевременное исполнение предписаний, выданных надзорными органами, в целях недопущения применение исключительных мер.</w:t>
      </w:r>
    </w:p>
    <w:p w:rsidR="00287CE7" w:rsidRPr="00096248" w:rsidRDefault="00287CE7" w:rsidP="00287CE7">
      <w:pPr>
        <w:keepNext/>
        <w:keepLines/>
        <w:widowControl/>
        <w:autoSpaceDE/>
        <w:autoSpaceDN/>
        <w:adjustRightInd/>
        <w:spacing w:line="274" w:lineRule="exact"/>
        <w:ind w:left="20"/>
        <w:outlineLvl w:val="1"/>
        <w:rPr>
          <w:rFonts w:eastAsia="Arial Unicode MS"/>
          <w:b/>
          <w:bCs/>
          <w:sz w:val="23"/>
          <w:szCs w:val="23"/>
        </w:rPr>
      </w:pPr>
      <w:bookmarkStart w:id="9" w:name="bookmark10"/>
      <w:r w:rsidRPr="00096248">
        <w:rPr>
          <w:rFonts w:eastAsia="Arial Unicode MS"/>
          <w:b/>
          <w:bCs/>
          <w:sz w:val="23"/>
          <w:szCs w:val="23"/>
        </w:rPr>
        <w:t>Информатизация образования</w:t>
      </w:r>
      <w:bookmarkEnd w:id="9"/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375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работу по внедрению электронного образования, включая оснащение современной техникой и электронными образовательными ресурсами.</w:t>
      </w:r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308"/>
        </w:tabs>
        <w:autoSpaceDE/>
        <w:autoSpaceDN/>
        <w:adjustRightInd/>
        <w:spacing w:line="274" w:lineRule="exact"/>
        <w:ind w:left="20" w:right="2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работу по повышению компетенций в области использования информационных и коммуникационных технологий всех участников педагогического процесса.</w:t>
      </w:r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726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Активизировать использование педагогами в образовательном процессе цифровых образовательных ресурсов, обеспечить эффективное использование имеющегося оборудования.</w:t>
      </w:r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721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Повысить информационную безопасность субъектов и защиту информационных ресурсов системы образования.</w:t>
      </w:r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721"/>
        </w:tabs>
        <w:autoSpaceDE/>
        <w:autoSpaceDN/>
        <w:adjustRightInd/>
        <w:spacing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Продолжить осуществление мер по обеспечению образовательных учреждений современным оборудованием.</w:t>
      </w:r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747"/>
        </w:tabs>
        <w:autoSpaceDE/>
        <w:autoSpaceDN/>
        <w:adjustRightInd/>
        <w:spacing w:line="274" w:lineRule="exact"/>
        <w:ind w:lef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>Обеспечить работу официальных сайтов образовательных учреждений.</w:t>
      </w:r>
    </w:p>
    <w:p w:rsidR="00287CE7" w:rsidRPr="00096248" w:rsidRDefault="00287CE7" w:rsidP="00287CE7">
      <w:pPr>
        <w:widowControl/>
        <w:numPr>
          <w:ilvl w:val="0"/>
          <w:numId w:val="13"/>
        </w:numPr>
        <w:tabs>
          <w:tab w:val="left" w:pos="726"/>
        </w:tabs>
        <w:autoSpaceDE/>
        <w:autoSpaceDN/>
        <w:adjustRightInd/>
        <w:spacing w:after="240" w:line="274" w:lineRule="exact"/>
        <w:ind w:left="20" w:right="20" w:firstLine="300"/>
        <w:jc w:val="left"/>
        <w:rPr>
          <w:rFonts w:eastAsia="Arial Unicode MS"/>
          <w:sz w:val="23"/>
          <w:szCs w:val="23"/>
        </w:rPr>
      </w:pPr>
      <w:r w:rsidRPr="00096248">
        <w:rPr>
          <w:rFonts w:eastAsia="Arial Unicode MS"/>
          <w:sz w:val="23"/>
          <w:szCs w:val="23"/>
        </w:rPr>
        <w:t xml:space="preserve">Обеспечить условия для безопасного выхода школьников в сеть Интернет, </w:t>
      </w:r>
      <w:proofErr w:type="gramStart"/>
      <w:r w:rsidRPr="00096248">
        <w:rPr>
          <w:rFonts w:eastAsia="Arial Unicode MS"/>
          <w:sz w:val="23"/>
          <w:szCs w:val="23"/>
        </w:rPr>
        <w:t>контроля за</w:t>
      </w:r>
      <w:proofErr w:type="gramEnd"/>
      <w:r w:rsidRPr="00096248">
        <w:rPr>
          <w:rFonts w:eastAsia="Arial Unicode MS"/>
          <w:sz w:val="23"/>
          <w:szCs w:val="23"/>
        </w:rPr>
        <w:t xml:space="preserve"> использованием лицензионного программного обеспечения.</w:t>
      </w:r>
    </w:p>
    <w:p w:rsidR="00FE5E22" w:rsidRPr="00096248" w:rsidRDefault="00FE5E22" w:rsidP="00113DFD">
      <w:pPr>
        <w:jc w:val="center"/>
        <w:rPr>
          <w:bCs/>
          <w:sz w:val="24"/>
          <w:szCs w:val="24"/>
        </w:rPr>
      </w:pPr>
    </w:p>
    <w:p w:rsidR="004C0FE0" w:rsidRPr="00096248" w:rsidRDefault="00BB664F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Едина</w:t>
      </w:r>
      <w:r w:rsidR="003C319C" w:rsidRPr="00096248">
        <w:rPr>
          <w:sz w:val="24"/>
          <w:szCs w:val="24"/>
          <w:lang w:val="tt-RU"/>
        </w:rPr>
        <w:t>я</w:t>
      </w:r>
      <w:r w:rsidRPr="00096248">
        <w:rPr>
          <w:sz w:val="24"/>
          <w:szCs w:val="24"/>
          <w:lang w:val="tt-RU"/>
        </w:rPr>
        <w:t xml:space="preserve"> методическая тема района </w:t>
      </w:r>
      <w:r w:rsidR="00B86846" w:rsidRPr="00096248">
        <w:rPr>
          <w:sz w:val="24"/>
          <w:szCs w:val="24"/>
          <w:lang w:val="tt-RU"/>
        </w:rPr>
        <w:t>“</w:t>
      </w:r>
      <w:r w:rsidR="00911570" w:rsidRPr="00096248">
        <w:rPr>
          <w:sz w:val="24"/>
          <w:szCs w:val="24"/>
          <w:lang w:val="tt-RU"/>
        </w:rPr>
        <w:t xml:space="preserve">Повышение качества образования и воспитания посредством совершенствования профессиональной компетентности педагогов в условиях реализации </w:t>
      </w:r>
      <w:r w:rsidR="00A30217" w:rsidRPr="00096248">
        <w:rPr>
          <w:sz w:val="24"/>
          <w:szCs w:val="24"/>
          <w:lang w:val="tt-RU"/>
        </w:rPr>
        <w:t xml:space="preserve">национальной системы учительского роста и </w:t>
      </w:r>
      <w:r w:rsidR="00911570" w:rsidRPr="00096248">
        <w:rPr>
          <w:sz w:val="24"/>
          <w:szCs w:val="24"/>
          <w:lang w:val="tt-RU"/>
        </w:rPr>
        <w:t>ФГОС</w:t>
      </w:r>
      <w:r w:rsidR="00A30217" w:rsidRPr="00096248">
        <w:rPr>
          <w:sz w:val="24"/>
          <w:szCs w:val="24"/>
          <w:lang w:val="tt-RU"/>
        </w:rPr>
        <w:t xml:space="preserve"> ОО</w:t>
      </w:r>
      <w:r w:rsidR="00911570" w:rsidRPr="00096248">
        <w:rPr>
          <w:sz w:val="24"/>
          <w:szCs w:val="24"/>
          <w:lang w:val="tt-RU"/>
        </w:rPr>
        <w:t>”</w:t>
      </w:r>
    </w:p>
    <w:p w:rsidR="004C0FE0" w:rsidRPr="00096248" w:rsidRDefault="004C0FE0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366C41" w:rsidRPr="00096248" w:rsidRDefault="00366C41" w:rsidP="00113DFD">
      <w:pPr>
        <w:jc w:val="center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 xml:space="preserve">План работы отдела образования исполнительного комитета Атнинского муниципального района </w:t>
      </w:r>
    </w:p>
    <w:p w:rsidR="006C69DD" w:rsidRPr="00096248" w:rsidRDefault="006C69DD" w:rsidP="00113DFD">
      <w:pPr>
        <w:jc w:val="center"/>
        <w:rPr>
          <w:sz w:val="24"/>
          <w:szCs w:val="24"/>
          <w:lang w:val="tt-RU"/>
        </w:rPr>
      </w:pPr>
    </w:p>
    <w:p w:rsidR="006C69DD" w:rsidRPr="00096248" w:rsidRDefault="006C69DD" w:rsidP="00113DFD">
      <w:pPr>
        <w:jc w:val="center"/>
        <w:rPr>
          <w:sz w:val="24"/>
          <w:szCs w:val="24"/>
          <w:lang w:val="tt-RU"/>
        </w:rPr>
      </w:pPr>
      <w:r w:rsidRPr="00096248">
        <w:rPr>
          <w:sz w:val="24"/>
          <w:szCs w:val="24"/>
          <w:lang w:val="tt-RU"/>
        </w:rPr>
        <w:t>(в связи с пандемией коронавируса проведение запланированных массовых мероприятий</w:t>
      </w:r>
      <w:r w:rsidR="00E41C64" w:rsidRPr="00096248">
        <w:rPr>
          <w:sz w:val="24"/>
          <w:szCs w:val="24"/>
          <w:lang w:val="tt-RU"/>
        </w:rPr>
        <w:t xml:space="preserve"> </w:t>
      </w:r>
      <w:r w:rsidRPr="00096248">
        <w:rPr>
          <w:sz w:val="24"/>
          <w:szCs w:val="24"/>
          <w:lang w:val="tt-RU"/>
        </w:rPr>
        <w:t xml:space="preserve">может быть </w:t>
      </w:r>
      <w:r w:rsidR="0002341B" w:rsidRPr="00096248">
        <w:rPr>
          <w:sz w:val="24"/>
          <w:szCs w:val="24"/>
          <w:lang w:val="tt-RU"/>
        </w:rPr>
        <w:t xml:space="preserve">организовано онлайн, </w:t>
      </w:r>
      <w:r w:rsidRPr="00096248">
        <w:rPr>
          <w:sz w:val="24"/>
          <w:szCs w:val="24"/>
          <w:lang w:val="tt-RU"/>
        </w:rPr>
        <w:t>отложено или отменено).</w:t>
      </w:r>
    </w:p>
    <w:p w:rsidR="00E31A93" w:rsidRPr="00096248" w:rsidRDefault="00E31A93" w:rsidP="00113DFD">
      <w:pPr>
        <w:jc w:val="center"/>
        <w:rPr>
          <w:sz w:val="24"/>
          <w:szCs w:val="24"/>
          <w:lang w:val="tt-RU"/>
        </w:rPr>
      </w:pPr>
    </w:p>
    <w:tbl>
      <w:tblPr>
        <w:tblW w:w="106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184"/>
        <w:gridCol w:w="5770"/>
        <w:gridCol w:w="117"/>
        <w:gridCol w:w="24"/>
        <w:gridCol w:w="1276"/>
        <w:gridCol w:w="247"/>
        <w:gridCol w:w="37"/>
        <w:gridCol w:w="20"/>
        <w:gridCol w:w="2126"/>
      </w:tblGrid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96248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pStyle w:val="1"/>
              <w:rPr>
                <w:b w:val="0"/>
                <w:lang w:eastAsia="en-US"/>
              </w:rPr>
            </w:pPr>
            <w:r w:rsidRPr="00096248">
              <w:rPr>
                <w:b w:val="0"/>
                <w:lang w:val="tt-RU" w:eastAsia="en-US"/>
              </w:rPr>
              <w:t>Содержание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jc w:val="center"/>
              <w:rPr>
                <w:bCs/>
                <w:sz w:val="24"/>
                <w:szCs w:val="24"/>
                <w:lang w:val="tt-RU" w:eastAsia="en-US"/>
              </w:rPr>
            </w:pPr>
            <w:r w:rsidRPr="00096248">
              <w:rPr>
                <w:b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jc w:val="center"/>
              <w:rPr>
                <w:bCs/>
                <w:sz w:val="24"/>
                <w:szCs w:val="24"/>
                <w:lang w:val="tt-RU" w:eastAsia="en-US"/>
              </w:rPr>
            </w:pPr>
            <w:r w:rsidRPr="00096248">
              <w:rPr>
                <w:bCs/>
                <w:sz w:val="24"/>
                <w:szCs w:val="24"/>
                <w:lang w:val="tt-RU" w:eastAsia="en-US"/>
              </w:rPr>
              <w:t>Ответственный</w:t>
            </w:r>
          </w:p>
        </w:tc>
      </w:tr>
      <w:tr w:rsidR="00096248" w:rsidRPr="00096248" w:rsidTr="00E456E9">
        <w:trPr>
          <w:cantSplit/>
        </w:trPr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46" w:rsidRPr="00096248" w:rsidRDefault="00B86846" w:rsidP="00113DFD">
            <w:pPr>
              <w:jc w:val="center"/>
              <w:rPr>
                <w:b/>
                <w:bCs/>
                <w:sz w:val="24"/>
                <w:szCs w:val="24"/>
                <w:lang w:val="tt-RU" w:eastAsia="en-US"/>
              </w:rPr>
            </w:pPr>
            <w:r w:rsidRPr="00096248">
              <w:rPr>
                <w:b/>
                <w:bCs/>
                <w:sz w:val="24"/>
                <w:szCs w:val="24"/>
                <w:lang w:eastAsia="en-US"/>
              </w:rPr>
              <w:t xml:space="preserve">1.   </w:t>
            </w:r>
            <w:r w:rsidRPr="00096248">
              <w:rPr>
                <w:b/>
                <w:bCs/>
                <w:sz w:val="24"/>
                <w:szCs w:val="24"/>
                <w:lang w:val="tt-RU" w:eastAsia="en-US"/>
              </w:rPr>
              <w:t>Вопросы, рассматриваемые</w:t>
            </w:r>
            <w:r w:rsidR="00A60809" w:rsidRPr="00096248">
              <w:rPr>
                <w:b/>
                <w:sz w:val="24"/>
                <w:szCs w:val="24"/>
                <w:lang w:eastAsia="en-US"/>
              </w:rPr>
              <w:t xml:space="preserve"> на совещании </w:t>
            </w:r>
            <w:r w:rsidR="00A60809" w:rsidRPr="00096248">
              <w:rPr>
                <w:b/>
                <w:sz w:val="24"/>
                <w:szCs w:val="24"/>
                <w:lang w:val="tt-RU" w:eastAsia="en-US"/>
              </w:rPr>
              <w:t>руко</w:t>
            </w:r>
            <w:r w:rsidR="00245AAC" w:rsidRPr="00096248">
              <w:rPr>
                <w:b/>
                <w:sz w:val="24"/>
                <w:szCs w:val="24"/>
                <w:lang w:val="tt-RU" w:eastAsia="en-US"/>
              </w:rPr>
              <w:t>в</w:t>
            </w:r>
            <w:r w:rsidR="00A60809" w:rsidRPr="00096248">
              <w:rPr>
                <w:b/>
                <w:sz w:val="24"/>
                <w:szCs w:val="24"/>
                <w:lang w:val="tt-RU" w:eastAsia="en-US"/>
              </w:rPr>
              <w:t>одителей общеобразовательных организаций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392895" w:rsidP="00392895">
            <w:pPr>
              <w:shd w:val="clear" w:color="auto" w:fill="FFFFFF"/>
              <w:ind w:hanging="10"/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8"/>
                <w:sz w:val="24"/>
                <w:szCs w:val="24"/>
                <w:lang w:val="tt-RU" w:eastAsia="en-US"/>
              </w:rPr>
              <w:t>Итоги 2020-2021</w:t>
            </w:r>
            <w:r w:rsidR="00B86846" w:rsidRPr="00096248">
              <w:rPr>
                <w:spacing w:val="8"/>
                <w:sz w:val="24"/>
                <w:szCs w:val="24"/>
                <w:lang w:val="tt-RU" w:eastAsia="en-US"/>
              </w:rPr>
              <w:t xml:space="preserve"> учебного года; проблемы, пути их решения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pacing w:val="1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2"/>
                <w:sz w:val="24"/>
                <w:szCs w:val="24"/>
                <w:lang w:val="tt-RU"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shd w:val="clear" w:color="auto" w:fill="FFFFFF"/>
              <w:jc w:val="center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shd w:val="clear" w:color="auto" w:fill="FFFFFF"/>
              <w:ind w:hanging="10"/>
              <w:rPr>
                <w:spacing w:val="8"/>
                <w:sz w:val="24"/>
                <w:szCs w:val="24"/>
                <w:lang w:val="tt-RU" w:eastAsia="en-US"/>
              </w:rPr>
            </w:pPr>
            <w:r w:rsidRPr="00096248">
              <w:rPr>
                <w:spacing w:val="8"/>
                <w:sz w:val="24"/>
                <w:szCs w:val="24"/>
                <w:lang w:val="tt-RU" w:eastAsia="en-US"/>
              </w:rPr>
              <w:t xml:space="preserve"> О готовности школ к новому учебному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B86846" w:rsidP="00113DFD">
            <w:pPr>
              <w:shd w:val="clear" w:color="auto" w:fill="FFFFFF"/>
              <w:rPr>
                <w:spacing w:val="1"/>
                <w:sz w:val="24"/>
                <w:szCs w:val="24"/>
                <w:lang w:val="tt-RU" w:eastAsia="en-US"/>
              </w:rPr>
            </w:pPr>
            <w:r w:rsidRPr="00096248">
              <w:rPr>
                <w:spacing w:val="1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Pr="00096248" w:rsidRDefault="00392895" w:rsidP="00113DFD">
            <w:pPr>
              <w:shd w:val="clear" w:color="auto" w:fill="FFFFFF"/>
              <w:rPr>
                <w:spacing w:val="2"/>
                <w:sz w:val="24"/>
                <w:szCs w:val="24"/>
                <w:lang w:val="tt-RU" w:eastAsia="en-US"/>
              </w:rPr>
            </w:pPr>
            <w:r w:rsidRPr="00096248">
              <w:rPr>
                <w:spacing w:val="2"/>
                <w:sz w:val="24"/>
                <w:szCs w:val="24"/>
                <w:lang w:val="tt-RU"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096248" w:rsidRDefault="0091280E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096248" w:rsidRDefault="00A60809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</w:rPr>
              <w:t>Об итогах деятельности муниципальных образовательных организаций по организации летнего отдыха, оздоровления и занятости детей и подростков.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096248" w:rsidRDefault="0006375B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822EA0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О коллективных договорах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Фахрутдинова Р.Ф.</w:t>
            </w:r>
          </w:p>
        </w:tc>
      </w:tr>
      <w:tr w:rsidR="00096248" w:rsidRPr="00096248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822EA0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 подготовке образовательных учреждений к отопительному сезону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822EA0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 организации перевозки школьников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822EA0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Об обеспечении педкадрами и обслуживающем персонале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096248" w:rsidRDefault="008A6F0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096248" w:rsidRDefault="008A6F0C" w:rsidP="003925AC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О результатах </w:t>
            </w:r>
            <w:r w:rsidR="003925AC" w:rsidRPr="00096248">
              <w:rPr>
                <w:sz w:val="24"/>
                <w:szCs w:val="24"/>
                <w:lang w:val="tt-RU"/>
              </w:rPr>
              <w:t>ЕГЭ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096248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096248" w:rsidRDefault="003925A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АМ</w:t>
            </w:r>
          </w:p>
        </w:tc>
      </w:tr>
      <w:tr w:rsidR="00096248" w:rsidRPr="00096248" w:rsidTr="00E456E9">
        <w:trPr>
          <w:trHeight w:val="22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9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392895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 плане работы на 20</w:t>
            </w:r>
            <w:r w:rsidR="00392895" w:rsidRPr="00096248">
              <w:rPr>
                <w:sz w:val="24"/>
                <w:szCs w:val="24"/>
                <w:lang w:val="tt-RU" w:eastAsia="en-US"/>
              </w:rPr>
              <w:t>20</w:t>
            </w:r>
            <w:r w:rsidRPr="00096248">
              <w:rPr>
                <w:sz w:val="24"/>
                <w:szCs w:val="24"/>
                <w:lang w:val="tt-RU" w:eastAsia="en-US"/>
              </w:rPr>
              <w:t>-202</w:t>
            </w:r>
            <w:r w:rsidR="00392895" w:rsidRPr="00096248">
              <w:rPr>
                <w:sz w:val="24"/>
                <w:szCs w:val="24"/>
                <w:lang w:val="tt-RU" w:eastAsia="en-US"/>
              </w:rPr>
              <w:t>1</w:t>
            </w:r>
            <w:r w:rsidRPr="00096248">
              <w:rPr>
                <w:sz w:val="24"/>
                <w:szCs w:val="24"/>
                <w:lang w:val="tt-RU" w:eastAsia="en-US"/>
              </w:rPr>
              <w:t xml:space="preserve"> учебный год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10</w:t>
            </w:r>
            <w:r w:rsidR="00E456E9" w:rsidRPr="00096248">
              <w:rPr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 дополнительном образовании детей и организации внешкольной работы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Об утверждении плана-графика по подготовке и проведению Единого государственного экзамена Основного государственного экзамена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pacing w:val="4"/>
                <w:sz w:val="24"/>
                <w:szCs w:val="24"/>
                <w:lang w:eastAsia="en-US"/>
              </w:rPr>
            </w:pPr>
            <w:r w:rsidRPr="00096248">
              <w:rPr>
                <w:spacing w:val="4"/>
                <w:sz w:val="24"/>
                <w:szCs w:val="24"/>
                <w:lang w:eastAsia="en-US"/>
              </w:rPr>
              <w:t>МухаметшинаТ.Т.</w:t>
            </w:r>
          </w:p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4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392895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Процедура аттестации педагогических и руководящих кадров в </w:t>
            </w:r>
            <w:r w:rsidR="00F9333A" w:rsidRPr="00096248">
              <w:rPr>
                <w:sz w:val="24"/>
                <w:szCs w:val="24"/>
              </w:rPr>
              <w:t>20</w:t>
            </w:r>
            <w:r w:rsidR="00392895" w:rsidRPr="00096248">
              <w:rPr>
                <w:sz w:val="24"/>
                <w:szCs w:val="24"/>
              </w:rPr>
              <w:t>20</w:t>
            </w:r>
            <w:r w:rsidR="00F9333A" w:rsidRPr="00096248">
              <w:rPr>
                <w:sz w:val="24"/>
                <w:szCs w:val="24"/>
              </w:rPr>
              <w:t>-202</w:t>
            </w:r>
            <w:r w:rsidR="00392895" w:rsidRPr="00096248">
              <w:rPr>
                <w:sz w:val="24"/>
                <w:szCs w:val="24"/>
              </w:rPr>
              <w:t>1</w:t>
            </w:r>
            <w:r w:rsidRPr="00096248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eastAsia="en-US"/>
              </w:rPr>
              <w:t>О проведении школьного тура олимпиад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АМ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eastAsia="en-US"/>
              </w:rPr>
              <w:t>О подготовке к республиканской ярмарке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15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Об обеспечении безопасности школ и безопасности школьников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16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медицинском обслуживании детей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17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 xml:space="preserve"> О противодействии экстремизму, терроризму, коррупции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pacing w:val="3"/>
                <w:sz w:val="24"/>
                <w:szCs w:val="24"/>
                <w:lang w:eastAsia="en-US"/>
              </w:rPr>
            </w:pPr>
            <w:r w:rsidRPr="00096248">
              <w:rPr>
                <w:spacing w:val="3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18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Об организации работы РДШ и движения “Юнармия”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pacing w:val="3"/>
                <w:sz w:val="24"/>
                <w:szCs w:val="24"/>
                <w:lang w:eastAsia="en-US"/>
              </w:rPr>
            </w:pPr>
            <w:r w:rsidRPr="00096248">
              <w:rPr>
                <w:spacing w:val="3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19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награждении педработников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8B1633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20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 организации и проведении муниципальных предметных олимпиад.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АМ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21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 xml:space="preserve"> О работе с детьми “группы риска”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Фазулзянова Л.Р.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22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 профилактике правонарушений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pacing w:val="3"/>
                <w:sz w:val="24"/>
                <w:szCs w:val="24"/>
                <w:lang w:eastAsia="en-US"/>
              </w:rPr>
            </w:pPr>
            <w:r w:rsidRPr="00096248">
              <w:rPr>
                <w:spacing w:val="3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23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2448BC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 Всероссийских проверочных работах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Гарипова М.Н.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AC" w:rsidRPr="00096248" w:rsidRDefault="003925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24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 проведении видеофестиваля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5AC" w:rsidP="00141FDB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AC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E456E9">
        <w:trPr>
          <w:trHeight w:val="34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25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8B1633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организации отдыха детей в период осенних каникул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392895" w:rsidP="00141FDB"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26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ходе подготовки к государственной итоговой аттестации в   школах. Анализ пробных   ОГЭ и ЕГЭ по русскому языку и математике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41FD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41FDB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 Т.Т.</w:t>
            </w:r>
          </w:p>
          <w:p w:rsidR="008B1633" w:rsidRPr="00096248" w:rsidRDefault="008B1633" w:rsidP="00141FDB">
            <w:pPr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27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392895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 xml:space="preserve">Итоги деятельности МОУ за </w:t>
            </w:r>
            <w:r w:rsidRPr="00096248">
              <w:rPr>
                <w:sz w:val="24"/>
                <w:szCs w:val="24"/>
                <w:lang w:val="en-US"/>
              </w:rPr>
              <w:t>I</w:t>
            </w:r>
            <w:r w:rsidRPr="00096248">
              <w:rPr>
                <w:sz w:val="24"/>
                <w:szCs w:val="24"/>
              </w:rPr>
              <w:t xml:space="preserve"> четверть 202</w:t>
            </w:r>
            <w:r w:rsidR="00392895" w:rsidRPr="00096248">
              <w:rPr>
                <w:sz w:val="24"/>
                <w:szCs w:val="24"/>
              </w:rPr>
              <w:t>1</w:t>
            </w:r>
            <w:r w:rsidRPr="00096248">
              <w:rPr>
                <w:sz w:val="24"/>
                <w:szCs w:val="24"/>
              </w:rPr>
              <w:t>-202</w:t>
            </w:r>
            <w:r w:rsidR="00392895" w:rsidRPr="00096248">
              <w:rPr>
                <w:sz w:val="24"/>
                <w:szCs w:val="24"/>
              </w:rPr>
              <w:t>2</w:t>
            </w:r>
            <w:r w:rsidRPr="00096248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АМ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28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2"/>
                <w:szCs w:val="22"/>
              </w:rPr>
            </w:pPr>
            <w:r w:rsidRPr="00096248">
              <w:rPr>
                <w:sz w:val="22"/>
                <w:szCs w:val="22"/>
              </w:rPr>
              <w:t>О районном туре конкурса «Учитель года»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АМ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29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2"/>
                <w:szCs w:val="22"/>
              </w:rPr>
            </w:pPr>
            <w:r w:rsidRPr="00096248">
              <w:rPr>
                <w:sz w:val="22"/>
                <w:szCs w:val="22"/>
              </w:rPr>
              <w:t>О проведении декады инвалидов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18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30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2"/>
                <w:szCs w:val="22"/>
              </w:rPr>
            </w:pPr>
            <w:r w:rsidRPr="00096248">
              <w:rPr>
                <w:sz w:val="22"/>
                <w:szCs w:val="22"/>
              </w:rPr>
              <w:t>О работе по профилактике негативных явлений в подростковой среде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41FD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31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проведении новогодних праздников в школах и районной Ёлки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32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организации отдыха детей в период зимних каникул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33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 ходе </w:t>
            </w:r>
            <w:r w:rsidRPr="00096248">
              <w:rPr>
                <w:sz w:val="24"/>
                <w:szCs w:val="24"/>
                <w:lang w:val="tt-RU" w:eastAsia="en-US"/>
              </w:rPr>
              <w:t xml:space="preserve">подготовки   к </w:t>
            </w:r>
            <w:r w:rsidRPr="00096248">
              <w:rPr>
                <w:sz w:val="24"/>
                <w:szCs w:val="24"/>
                <w:lang w:eastAsia="en-US"/>
              </w:rPr>
              <w:t>едино</w:t>
            </w:r>
            <w:r w:rsidRPr="00096248">
              <w:rPr>
                <w:sz w:val="24"/>
                <w:szCs w:val="24"/>
                <w:lang w:val="tt-RU" w:eastAsia="en-US"/>
              </w:rPr>
              <w:t>му</w:t>
            </w:r>
            <w:r w:rsidRPr="00096248">
              <w:rPr>
                <w:sz w:val="24"/>
                <w:szCs w:val="24"/>
                <w:lang w:eastAsia="en-US"/>
              </w:rPr>
              <w:t xml:space="preserve"> государственно</w:t>
            </w:r>
            <w:r w:rsidRPr="00096248">
              <w:rPr>
                <w:sz w:val="24"/>
                <w:szCs w:val="24"/>
                <w:lang w:val="tt-RU" w:eastAsia="en-US"/>
              </w:rPr>
              <w:t>му</w:t>
            </w:r>
            <w:r w:rsidRPr="00096248">
              <w:rPr>
                <w:sz w:val="24"/>
                <w:szCs w:val="24"/>
                <w:lang w:eastAsia="en-US"/>
              </w:rPr>
              <w:t xml:space="preserve"> экзамен</w:t>
            </w:r>
            <w:r w:rsidRPr="00096248">
              <w:rPr>
                <w:sz w:val="24"/>
                <w:szCs w:val="24"/>
                <w:lang w:val="tt-RU" w:eastAsia="en-US"/>
              </w:rPr>
              <w:t xml:space="preserve">у  </w:t>
            </w:r>
            <w:r w:rsidRPr="00096248">
              <w:rPr>
                <w:sz w:val="24"/>
                <w:szCs w:val="24"/>
                <w:lang w:eastAsia="en-US"/>
              </w:rPr>
              <w:t>20</w:t>
            </w:r>
            <w:r w:rsidR="00392895" w:rsidRPr="00096248">
              <w:rPr>
                <w:sz w:val="24"/>
                <w:szCs w:val="24"/>
                <w:lang w:val="tt-RU" w:eastAsia="en-US"/>
              </w:rPr>
              <w:t>22</w:t>
            </w:r>
            <w:r w:rsidRPr="00096248">
              <w:rPr>
                <w:sz w:val="24"/>
                <w:szCs w:val="24"/>
                <w:lang w:val="tt-RU" w:eastAsia="en-US"/>
              </w:rPr>
              <w:t xml:space="preserve"> </w:t>
            </w:r>
            <w:r w:rsidRPr="00096248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ind w:left="43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 Т.Т.</w:t>
            </w:r>
          </w:p>
        </w:tc>
      </w:tr>
      <w:tr w:rsidR="00096248" w:rsidRPr="00096248" w:rsidTr="00E456E9">
        <w:trPr>
          <w:trHeight w:val="112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34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 проведении </w:t>
            </w:r>
            <w:r w:rsidRPr="00096248">
              <w:rPr>
                <w:sz w:val="24"/>
                <w:szCs w:val="24"/>
                <w:lang w:val="tt-RU" w:eastAsia="en-US"/>
              </w:rPr>
              <w:t>основного государственного экзамена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ind w:left="43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35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безопасности детей в период зимних каникул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pacing w:val="8"/>
                <w:sz w:val="24"/>
                <w:szCs w:val="24"/>
                <w:lang w:eastAsia="en-US"/>
              </w:rPr>
            </w:pPr>
            <w:r w:rsidRPr="00096248">
              <w:rPr>
                <w:spacing w:val="8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36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Итоги муниципального тура предметных олимпиад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37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633" w:rsidRPr="00096248" w:rsidRDefault="008B1633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закреплении муниципальных образовательных организаций за конкретными территориями Атнинского района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hd w:val="clear" w:color="auto" w:fill="FFFFFF"/>
              <w:rPr>
                <w:spacing w:val="8"/>
                <w:sz w:val="24"/>
                <w:szCs w:val="24"/>
                <w:lang w:eastAsia="en-US"/>
              </w:rPr>
            </w:pPr>
            <w:r w:rsidRPr="00096248">
              <w:rPr>
                <w:spacing w:val="8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38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проведении Дня родных языков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3A" w:rsidRPr="00096248" w:rsidRDefault="00F9333A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096248" w:rsidRDefault="00F9333A" w:rsidP="00D47286">
            <w:pPr>
              <w:snapToGrid w:val="0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Об итогах </w:t>
            </w:r>
            <w:r w:rsidRPr="00096248">
              <w:rPr>
                <w:sz w:val="24"/>
                <w:szCs w:val="24"/>
                <w:lang w:val="tt-RU"/>
              </w:rPr>
              <w:t>изучения деятельности МБОУ “СОШ”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096248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096248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3A" w:rsidRPr="00096248" w:rsidRDefault="00F9333A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096248" w:rsidRDefault="00F9333A" w:rsidP="00113DFD">
            <w:pPr>
              <w:snapToGrid w:val="0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Об итогах муниципального тура конкурса «Учитель </w:t>
            </w:r>
            <w:r w:rsidRPr="00096248">
              <w:rPr>
                <w:sz w:val="24"/>
                <w:szCs w:val="24"/>
              </w:rPr>
              <w:lastRenderedPageBreak/>
              <w:t>года»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096248" w:rsidRDefault="00F9333A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3A" w:rsidRPr="00096248" w:rsidRDefault="00F9333A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41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 итогах финансово-хозяйственной деятельности МБОУ за 20</w:t>
            </w:r>
            <w:r w:rsidR="00D47286" w:rsidRPr="00096248">
              <w:rPr>
                <w:sz w:val="24"/>
                <w:szCs w:val="24"/>
              </w:rPr>
              <w:t>21</w:t>
            </w:r>
            <w:r w:rsidRPr="00096248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42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 итогах организации зимнего отдыха учащихся.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392895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43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 направлении на целевую подготовку по педагогическим специальностям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44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конкурсе «Мастер-класс» среди учителей татарского языка и литературы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45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snapToGrid w:val="0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Организация приема учащихся в 1 класс в общеобразовательные учреждения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D47286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33" w:rsidRPr="00096248" w:rsidRDefault="008B1633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46</w:t>
            </w:r>
            <w:r w:rsidR="00E456E9" w:rsidRPr="000962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ходе подготовки к государственной итоговой аттестации в   школах. Анализ пробных  ЕГЭ по русскому языку и математике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33" w:rsidRPr="00096248" w:rsidRDefault="008B1633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 Т.Т.</w:t>
            </w:r>
          </w:p>
        </w:tc>
      </w:tr>
      <w:tr w:rsidR="00096248" w:rsidRPr="00096248" w:rsidTr="00F9333A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проведении в образовательных учреждениях Дня здоровья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rPr>
                <w:rFonts w:eastAsia="Calibri"/>
                <w:sz w:val="24"/>
                <w:szCs w:val="24"/>
              </w:rPr>
            </w:pPr>
            <w:r w:rsidRPr="00096248">
              <w:rPr>
                <w:rFonts w:eastAsia="Calibri"/>
                <w:sz w:val="24"/>
                <w:szCs w:val="24"/>
              </w:rPr>
              <w:t>Об организации деятельности и досуга во время весенних каникул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rPr>
                <w:rFonts w:eastAsia="Calibri"/>
                <w:sz w:val="24"/>
                <w:szCs w:val="24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 результатах пробного ЕГЭ и ОГЭ  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napToGrid w:val="0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 заполнении справок о доходах руководителями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Гатауллина Г.М.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napToGrid w:val="0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 проведении месячника родного языка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EEF" w:rsidRPr="00096248" w:rsidRDefault="00885EEF" w:rsidP="00885EEF">
            <w:pPr>
              <w:shd w:val="clear" w:color="auto" w:fill="FFFFFF"/>
              <w:tabs>
                <w:tab w:val="left" w:pos="4859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14"/>
                <w:sz w:val="24"/>
                <w:szCs w:val="24"/>
                <w:lang w:eastAsia="en-US"/>
              </w:rPr>
              <w:t xml:space="preserve">О сети общеобразовательных организаций в новом учебном году и о количестве детей, подлежащих </w:t>
            </w:r>
            <w:proofErr w:type="gramStart"/>
            <w:r w:rsidRPr="00096248">
              <w:rPr>
                <w:spacing w:val="14"/>
                <w:sz w:val="24"/>
                <w:szCs w:val="24"/>
                <w:lang w:eastAsia="en-US"/>
              </w:rPr>
              <w:t>обучению по</w:t>
            </w:r>
            <w:proofErr w:type="gramEnd"/>
            <w:r w:rsidRPr="00096248">
              <w:rPr>
                <w:spacing w:val="14"/>
                <w:sz w:val="24"/>
                <w:szCs w:val="24"/>
                <w:lang w:eastAsia="en-US"/>
              </w:rPr>
              <w:t xml:space="preserve"> образовательным программам дошкольного, начального общего, основного общего, среднего общего образования, по сельским поселениям, населенным пунктам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8"/>
                <w:sz w:val="24"/>
                <w:szCs w:val="24"/>
                <w:lang w:eastAsia="en-US"/>
              </w:rPr>
            </w:pPr>
            <w:r w:rsidRPr="00096248">
              <w:rPr>
                <w:spacing w:val="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EEF" w:rsidRPr="00096248" w:rsidRDefault="00885EEF" w:rsidP="00885EEF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 О подготовке к итоговой аттестации, к проведению итоговой аттестации в форме ЕГЭ. Основной государственный экзамен.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8"/>
                <w:sz w:val="24"/>
                <w:szCs w:val="24"/>
                <w:lang w:eastAsia="en-US"/>
              </w:rPr>
            </w:pPr>
            <w:r w:rsidRPr="00096248">
              <w:rPr>
                <w:spacing w:val="8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ind w:hanging="10"/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14"/>
                <w:sz w:val="24"/>
                <w:szCs w:val="24"/>
                <w:lang w:eastAsia="en-US"/>
              </w:rPr>
              <w:t xml:space="preserve">Об организации летнего отдыха, оздоровления и </w:t>
            </w:r>
            <w:r w:rsidRPr="00096248">
              <w:rPr>
                <w:spacing w:val="-4"/>
                <w:sz w:val="24"/>
                <w:szCs w:val="24"/>
                <w:lang w:eastAsia="en-US"/>
              </w:rPr>
              <w:t>занятости детей в 2022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-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ind w:hanging="10"/>
              <w:rPr>
                <w:spacing w:val="14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выполнении учебных программ по учебным предметам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8"/>
                <w:sz w:val="24"/>
                <w:szCs w:val="24"/>
                <w:lang w:eastAsia="en-US"/>
              </w:rPr>
            </w:pPr>
            <w:r w:rsidRPr="00096248">
              <w:rPr>
                <w:spacing w:val="-8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885EEF">
        <w:trPr>
          <w:trHeight w:val="27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ind w:hanging="10"/>
              <w:rPr>
                <w:spacing w:val="14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организованном окончании 2021-2022 учебного года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8"/>
                <w:sz w:val="24"/>
                <w:szCs w:val="24"/>
                <w:lang w:eastAsia="en-US"/>
              </w:rPr>
            </w:pPr>
            <w:r w:rsidRPr="00096248">
              <w:rPr>
                <w:spacing w:val="-8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2"/>
                <w:sz w:val="24"/>
                <w:szCs w:val="24"/>
                <w:lang w:eastAsia="en-US"/>
              </w:rPr>
            </w:pPr>
            <w:r w:rsidRPr="00096248">
              <w:rPr>
                <w:spacing w:val="-2"/>
                <w:sz w:val="24"/>
                <w:szCs w:val="24"/>
                <w:lang w:eastAsia="en-US"/>
              </w:rPr>
              <w:t xml:space="preserve"> Мухаметгалиева А.Ф.</w:t>
            </w:r>
          </w:p>
        </w:tc>
      </w:tr>
      <w:tr w:rsidR="00096248" w:rsidRPr="00096248" w:rsidTr="00885EEF">
        <w:trPr>
          <w:trHeight w:val="27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ind w:hanging="10"/>
              <w:rPr>
                <w:spacing w:val="14"/>
                <w:sz w:val="24"/>
                <w:szCs w:val="24"/>
                <w:lang w:eastAsia="en-US"/>
              </w:rPr>
            </w:pPr>
            <w:r w:rsidRPr="00096248">
              <w:rPr>
                <w:spacing w:val="14"/>
                <w:sz w:val="24"/>
                <w:szCs w:val="24"/>
                <w:lang w:eastAsia="en-US"/>
              </w:rPr>
              <w:t>О награждении работников образования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8"/>
                <w:sz w:val="24"/>
                <w:szCs w:val="24"/>
                <w:lang w:eastAsia="en-US"/>
              </w:rPr>
            </w:pPr>
            <w:r w:rsidRPr="00096248">
              <w:rPr>
                <w:spacing w:val="-8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2"/>
                <w:sz w:val="24"/>
                <w:szCs w:val="24"/>
                <w:lang w:eastAsia="en-US"/>
              </w:rPr>
            </w:pPr>
            <w:r w:rsidRPr="00096248">
              <w:rPr>
                <w:spacing w:val="-2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885EEF">
        <w:trPr>
          <w:trHeight w:val="27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ind w:hanging="10"/>
              <w:rPr>
                <w:spacing w:val="14"/>
                <w:sz w:val="24"/>
                <w:szCs w:val="24"/>
                <w:lang w:eastAsia="en-US"/>
              </w:rPr>
            </w:pPr>
            <w:r w:rsidRPr="00096248">
              <w:rPr>
                <w:spacing w:val="14"/>
                <w:sz w:val="24"/>
                <w:szCs w:val="24"/>
                <w:lang w:eastAsia="en-US"/>
              </w:rPr>
              <w:t>О подготовке образовательных организаций к новому учебному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8"/>
                <w:sz w:val="24"/>
                <w:szCs w:val="24"/>
                <w:lang w:eastAsia="en-US"/>
              </w:rPr>
            </w:pPr>
            <w:r w:rsidRPr="00096248">
              <w:rPr>
                <w:spacing w:val="-8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2"/>
                <w:sz w:val="24"/>
                <w:szCs w:val="24"/>
                <w:lang w:eastAsia="en-US"/>
              </w:rPr>
            </w:pPr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885EEF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ind w:hanging="10"/>
              <w:rPr>
                <w:spacing w:val="14"/>
                <w:sz w:val="24"/>
                <w:szCs w:val="24"/>
                <w:lang w:eastAsia="en-US"/>
              </w:rPr>
            </w:pPr>
            <w:r w:rsidRPr="00096248">
              <w:rPr>
                <w:spacing w:val="14"/>
                <w:sz w:val="24"/>
                <w:szCs w:val="24"/>
                <w:lang w:eastAsia="en-US"/>
              </w:rPr>
              <w:t>О подготовке образовательных организаций к отопительному сезону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pPr>
              <w:shd w:val="clear" w:color="auto" w:fill="FFFFFF"/>
              <w:rPr>
                <w:spacing w:val="-8"/>
                <w:sz w:val="24"/>
                <w:szCs w:val="24"/>
                <w:lang w:eastAsia="en-US"/>
              </w:rPr>
            </w:pPr>
            <w:r w:rsidRPr="00096248">
              <w:rPr>
                <w:spacing w:val="-8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885EEF">
            <w:r w:rsidRPr="00096248">
              <w:rPr>
                <w:spacing w:val="-2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trHeight w:val="333"/>
        </w:trPr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jc w:val="center"/>
              <w:rPr>
                <w:b/>
                <w:spacing w:val="-2"/>
                <w:sz w:val="24"/>
                <w:szCs w:val="24"/>
                <w:lang w:eastAsia="en-US"/>
              </w:rPr>
            </w:pPr>
            <w:r w:rsidRPr="00096248">
              <w:rPr>
                <w:b/>
                <w:sz w:val="24"/>
                <w:szCs w:val="24"/>
                <w:lang w:eastAsia="en-US"/>
              </w:rPr>
              <w:t>2. Вопросы, рассматриваемые на совещаниях с руководителями ДОУ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C86B2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Задачи и план работы на 202</w:t>
            </w:r>
            <w:r w:rsidR="00C86B26" w:rsidRPr="00096248">
              <w:rPr>
                <w:sz w:val="24"/>
                <w:szCs w:val="24"/>
              </w:rPr>
              <w:t>1</w:t>
            </w:r>
            <w:r w:rsidRPr="00096248">
              <w:rPr>
                <w:sz w:val="24"/>
                <w:szCs w:val="24"/>
              </w:rPr>
              <w:t>-202</w:t>
            </w:r>
            <w:r w:rsidR="00C86B26" w:rsidRPr="00096248">
              <w:rPr>
                <w:sz w:val="24"/>
                <w:szCs w:val="24"/>
              </w:rPr>
              <w:t>2</w:t>
            </w:r>
            <w:r w:rsidRPr="0009624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Гатауллина Г.М.</w:t>
            </w:r>
          </w:p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Заведующие ДОУ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 выполнении санитарно-эпидемиологических правил в детском саду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rStyle w:val="FontStyle30"/>
                <w:sz w:val="24"/>
                <w:szCs w:val="24"/>
              </w:rPr>
              <w:t>О создании  благоприятных условий для развития интеллекта, творческих способностей и личностного роста одаренных детей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  <w:shd w:val="clear" w:color="auto" w:fill="FFFFFF"/>
              </w:rPr>
            </w:pPr>
            <w:r w:rsidRPr="00096248">
              <w:rPr>
                <w:sz w:val="24"/>
                <w:szCs w:val="24"/>
              </w:rPr>
              <w:t xml:space="preserve"> О приеме  отчетов дошкольных образовательных учреждений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pStyle w:val="ac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62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оказании муниципальной услуги по  постановке на учёт и зачислению детей в детские сады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ind w:right="154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 xml:space="preserve">Об эффективности деятельности </w:t>
            </w:r>
            <w:proofErr w:type="gramStart"/>
            <w:r w:rsidRPr="00096248">
              <w:rPr>
                <w:bCs/>
                <w:sz w:val="24"/>
                <w:szCs w:val="24"/>
              </w:rPr>
              <w:t>базовых</w:t>
            </w:r>
            <w:proofErr w:type="gramEnd"/>
            <w:r w:rsidRPr="00096248">
              <w:rPr>
                <w:bCs/>
                <w:sz w:val="24"/>
                <w:szCs w:val="24"/>
              </w:rPr>
              <w:t xml:space="preserve"> ДОУ. Методическое сопровождение деятельности малокомплектных сельских  детских садов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ind w:right="154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 xml:space="preserve"> О работе с неблагополучными семьями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jc w:val="center"/>
              <w:rPr>
                <w:bCs/>
                <w:spacing w:val="5"/>
                <w:sz w:val="24"/>
                <w:szCs w:val="24"/>
              </w:rPr>
            </w:pPr>
            <w:r w:rsidRPr="00096248">
              <w:rPr>
                <w:bCs/>
                <w:spacing w:val="5"/>
                <w:sz w:val="24"/>
                <w:szCs w:val="24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C86B26">
            <w:pPr>
              <w:pStyle w:val="ac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О результатах  мониторинговых исследований 2021-2022 учебного год</w:t>
            </w:r>
            <w:proofErr w:type="gramStart"/>
            <w:r w:rsidRPr="00096248">
              <w:rPr>
                <w:rFonts w:ascii="Times New Roman" w:hAnsi="Times New Roman"/>
                <w:sz w:val="24"/>
                <w:szCs w:val="24"/>
              </w:rPr>
              <w:t>а</w:t>
            </w:r>
            <w:r w:rsidRPr="00096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096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готовности первоклассников к школе, по обучению детей двум государственным языкам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2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C86B2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 организаци</w:t>
            </w:r>
            <w:r w:rsidR="00C86B26" w:rsidRPr="00096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096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летне-оздоровительной работы в ДОУ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2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rPr>
          <w:trHeight w:val="33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C86B2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Анализ деятельности за 202</w:t>
            </w:r>
            <w:r w:rsidR="00C86B26" w:rsidRPr="00096248">
              <w:rPr>
                <w:sz w:val="24"/>
                <w:szCs w:val="24"/>
              </w:rPr>
              <w:t>1</w:t>
            </w:r>
            <w:r w:rsidRPr="00096248">
              <w:rPr>
                <w:sz w:val="24"/>
                <w:szCs w:val="24"/>
              </w:rPr>
              <w:t>-202</w:t>
            </w:r>
            <w:r w:rsidR="00C86B26" w:rsidRPr="00096248">
              <w:rPr>
                <w:sz w:val="24"/>
                <w:szCs w:val="24"/>
              </w:rPr>
              <w:t>2</w:t>
            </w:r>
            <w:r w:rsidRPr="0009624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2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096248">
              <w:rPr>
                <w:b/>
                <w:sz w:val="24"/>
                <w:szCs w:val="24"/>
                <w:lang w:eastAsia="en-US"/>
              </w:rPr>
              <w:t>3.Вопросы, рассматриваемые на совещаниях заместителей директоров по учебной и воспитательной работе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D47286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учебных планах общеобразовательных школ в 2021-2022 учебном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rPr>
          <w:trHeight w:val="30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работе по адаптированным учебным программам, инклюзивном образовании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F9333A">
            <w:pPr>
              <w:shd w:val="clear" w:color="auto" w:fill="FFFFFF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Результаты ЕГЭ как показатель качества работы образовательных организаций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 Т.Т.</w:t>
            </w:r>
          </w:p>
          <w:p w:rsidR="00885EEF" w:rsidRPr="00096248" w:rsidRDefault="00885EEF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Об организации внеурочной деятельности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проведении аттестации педагогических кадров. Об организации педагогической аттестации в системе «Электронное образование»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Габидуллина ЛХ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проведении пробных ЕГЭ и ОГЭ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val="tt-RU" w:eastAsia="en-US"/>
              </w:rPr>
              <w:t>Нигматова Л.И.</w:t>
            </w:r>
          </w:p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МухаметшинаТ</w:t>
            </w:r>
            <w:r w:rsidRPr="00096248">
              <w:rPr>
                <w:sz w:val="24"/>
                <w:szCs w:val="24"/>
                <w:lang w:val="tt-RU" w:eastAsia="en-US"/>
              </w:rPr>
              <w:t>.</w:t>
            </w:r>
            <w:r w:rsidRPr="00096248">
              <w:rPr>
                <w:sz w:val="24"/>
                <w:szCs w:val="24"/>
                <w:lang w:eastAsia="en-US"/>
              </w:rPr>
              <w:t>Т</w:t>
            </w:r>
            <w:r w:rsidRPr="00096248">
              <w:rPr>
                <w:sz w:val="24"/>
                <w:szCs w:val="24"/>
                <w:lang w:val="tt-RU" w:eastAsia="en-US"/>
              </w:rPr>
              <w:t>.</w:t>
            </w:r>
          </w:p>
        </w:tc>
      </w:tr>
      <w:tr w:rsidR="00096248" w:rsidRPr="00096248" w:rsidTr="00E456E9">
        <w:trPr>
          <w:trHeight w:val="36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итогах школьного тура предметных олимпиад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rPr>
          <w:trHeight w:val="275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 О проведении районного тура предметных олимпиад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F9333A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D47286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подготовке учащихся к ЕГЭ и ОГЭ. О результатах пробных ЕГЭ и ОГЭ.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МухаметшинаТТ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формировании базы данных ЕГЭ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МухаметшинаТТ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 О муниципальных контрольных работах.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инклюзивном образовании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Фазулзянова Л.Р.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Об итогах районного тура предметных олимпиад.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приеме заявлений для участия в ЕГЭ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МухаметшинаТ.Т.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Об итогах первого полугодия.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D47286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подготовке учащихся к ЕГЭ</w:t>
            </w:r>
            <w:proofErr w:type="gramStart"/>
            <w:r w:rsidRPr="00096248">
              <w:rPr>
                <w:sz w:val="24"/>
                <w:szCs w:val="24"/>
                <w:lang w:eastAsia="en-US"/>
              </w:rPr>
              <w:t>,О</w:t>
            </w:r>
            <w:proofErr w:type="gramEnd"/>
            <w:r w:rsidRPr="00096248">
              <w:rPr>
                <w:sz w:val="24"/>
                <w:szCs w:val="24"/>
                <w:lang w:eastAsia="en-US"/>
              </w:rPr>
              <w:t>ГЭ. О результатах пробных ЕГЭ и ОГЭ.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Мухаметшина Т.Т.</w:t>
            </w:r>
          </w:p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 годовых контрольных работах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Об организации летнего отдыха детей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Ахметгалиева Г.Ф.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D47286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порядке завершения 2021 - 2022 учебного года, подготовке и проведении государственной итоговой аттестации выпускников общеобразовательных учреждений.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 требованиях к ведению документов строгой отчетности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rPr>
          <w:trHeight w:val="281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D47286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Анализ учебно-воспитательной деятельности школ в 2021-2022 уч.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  <w:p w:rsidR="00C86B26" w:rsidRPr="00096248" w:rsidRDefault="00C86B26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b/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spacing w:val="-3"/>
                <w:sz w:val="24"/>
                <w:szCs w:val="24"/>
                <w:lang w:eastAsia="en-US"/>
              </w:rPr>
              <w:t>4.Лицензирование и аккредитация образовательных учреждений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proofErr w:type="gramStart"/>
            <w:r w:rsidRPr="00096248">
              <w:rPr>
                <w:spacing w:val="6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 состоянием выполнения требований и рекомендаций по итогам аккредитации образовательных учреждений.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B965DD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rPr>
          <w:cantSplit/>
        </w:trPr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885EEF" w:rsidP="00113DFD">
            <w:pPr>
              <w:shd w:val="clear" w:color="auto" w:fill="FFFFFF"/>
              <w:jc w:val="center"/>
              <w:rPr>
                <w:b/>
                <w:bCs/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5. </w:t>
            </w:r>
            <w:r w:rsidRPr="00096248">
              <w:rPr>
                <w:b/>
                <w:bCs/>
                <w:spacing w:val="-3"/>
                <w:sz w:val="24"/>
                <w:szCs w:val="24"/>
                <w:lang w:val="tt-RU" w:eastAsia="en-US"/>
              </w:rPr>
              <w:t xml:space="preserve">Методическая работа. </w:t>
            </w:r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Изучение, обобщение и распространение </w:t>
            </w:r>
            <w:proofErr w:type="gramStart"/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>передового</w:t>
            </w:r>
            <w:proofErr w:type="gramEnd"/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</w:p>
          <w:p w:rsidR="00885EEF" w:rsidRPr="00096248" w:rsidRDefault="00885EEF" w:rsidP="00113DFD">
            <w:pPr>
              <w:shd w:val="clear" w:color="auto" w:fill="FFFFFF"/>
              <w:jc w:val="center"/>
              <w:rPr>
                <w:b/>
                <w:bCs/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педагогического опыта. Семинары </w:t>
            </w:r>
          </w:p>
        </w:tc>
      </w:tr>
      <w:tr w:rsidR="00096248" w:rsidRPr="00096248" w:rsidTr="00E456E9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885EEF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Заседания методических объединений учителей-предметников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EF" w:rsidRPr="00096248" w:rsidRDefault="00FC1681" w:rsidP="00E456E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F" w:rsidRPr="00096248" w:rsidRDefault="00FC1681" w:rsidP="00FC1681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Методисты</w:t>
            </w:r>
          </w:p>
        </w:tc>
      </w:tr>
      <w:tr w:rsidR="00096248" w:rsidRPr="00096248" w:rsidTr="00FC1681">
        <w:trPr>
          <w:cantSplit/>
          <w:trHeight w:val="285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1" w:rsidRPr="00096248" w:rsidRDefault="00FC1681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 Семинары-практикумы для учителей-предметников в базовых школах 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shd w:val="clear" w:color="auto" w:fill="FFFFFF"/>
              <w:ind w:right="-108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FC1681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1" w:rsidRPr="00096248" w:rsidRDefault="00FC1681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Семинар-практикум для  учителей начальных классов  на базе Коморгузинской СОШ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Гарипова М.Н.</w:t>
            </w:r>
          </w:p>
        </w:tc>
      </w:tr>
      <w:tr w:rsidR="00096248" w:rsidRPr="00096248" w:rsidTr="00C86B26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1" w:rsidRPr="00096248" w:rsidRDefault="00FC1681" w:rsidP="002848B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pStyle w:val="a3"/>
              <w:spacing w:before="0" w:beforeAutospacing="0" w:after="0" w:afterAutospacing="0"/>
              <w:jc w:val="both"/>
            </w:pPr>
            <w:r w:rsidRPr="00096248">
              <w:rPr>
                <w:lang w:val="tt-RU"/>
              </w:rPr>
              <w:t>Научно-практический семинар для учителей истории и обществознании на базе Кубянской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Гарипова М.Н.</w:t>
            </w:r>
          </w:p>
        </w:tc>
      </w:tr>
      <w:tr w:rsidR="00096248" w:rsidRPr="00096248" w:rsidTr="00C86B26">
        <w:trPr>
          <w:cantSplit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2848B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AD0D54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Семинар-совещание для </w:t>
            </w:r>
            <w:r w:rsidR="00AD0D54" w:rsidRPr="00096248">
              <w:rPr>
                <w:sz w:val="24"/>
                <w:szCs w:val="24"/>
                <w:lang w:val="tt-RU"/>
              </w:rPr>
              <w:t>классных руководителей</w:t>
            </w:r>
            <w:r w:rsidRPr="00096248">
              <w:rPr>
                <w:sz w:val="24"/>
                <w:szCs w:val="24"/>
                <w:lang w:val="tt-RU"/>
              </w:rPr>
              <w:t xml:space="preserve"> на базе Староузюмской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Халикова Г.З.</w:t>
            </w:r>
          </w:p>
        </w:tc>
      </w:tr>
      <w:tr w:rsidR="00096248" w:rsidRPr="00096248" w:rsidTr="00FC1681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2848B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Научно-практический семинар для учителей татарского языка и литературы на базе </w:t>
            </w:r>
            <w:r w:rsidRPr="00096248">
              <w:rPr>
                <w:sz w:val="22"/>
                <w:szCs w:val="22"/>
                <w:lang w:val="tt-RU"/>
              </w:rPr>
              <w:t>Кулле-Киминской ООШ</w:t>
            </w:r>
            <w:r w:rsidRPr="0009624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96248" w:rsidRPr="00096248" w:rsidTr="00FC1681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2848B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 учителей иностранного языка на базе Большеатнинской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113DFD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Хабибуллина З.Т.</w:t>
            </w:r>
          </w:p>
        </w:tc>
      </w:tr>
      <w:tr w:rsidR="00096248" w:rsidRPr="00096248" w:rsidTr="00FC1681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2848B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1C7DBF">
            <w:pPr>
              <w:pStyle w:val="3"/>
              <w:jc w:val="both"/>
              <w:rPr>
                <w:b w:val="0"/>
                <w:color w:val="auto"/>
                <w:sz w:val="24"/>
                <w:szCs w:val="24"/>
                <w:lang w:val="tt-RU"/>
              </w:rPr>
            </w:pPr>
            <w:r w:rsidRPr="00096248">
              <w:rPr>
                <w:b w:val="0"/>
                <w:color w:val="auto"/>
                <w:sz w:val="24"/>
                <w:szCs w:val="24"/>
                <w:lang w:val="tt-RU"/>
              </w:rPr>
              <w:t>Научно-практи</w:t>
            </w:r>
            <w:r w:rsidR="001C7DBF" w:rsidRPr="00096248">
              <w:rPr>
                <w:b w:val="0"/>
                <w:color w:val="auto"/>
                <w:sz w:val="24"/>
                <w:szCs w:val="24"/>
                <w:lang w:val="tt-RU"/>
              </w:rPr>
              <w:t>ческий семинар для учителей гео</w:t>
            </w:r>
            <w:r w:rsidRPr="00096248">
              <w:rPr>
                <w:b w:val="0"/>
                <w:color w:val="auto"/>
                <w:sz w:val="24"/>
                <w:szCs w:val="24"/>
                <w:lang w:val="tt-RU"/>
              </w:rPr>
              <w:t>г</w:t>
            </w:r>
            <w:r w:rsidR="001C7DBF" w:rsidRPr="00096248">
              <w:rPr>
                <w:b w:val="0"/>
                <w:color w:val="auto"/>
                <w:sz w:val="24"/>
                <w:szCs w:val="24"/>
                <w:lang w:val="tt-RU"/>
              </w:rPr>
              <w:t>ра</w:t>
            </w:r>
            <w:r w:rsidRPr="00096248">
              <w:rPr>
                <w:b w:val="0"/>
                <w:color w:val="auto"/>
                <w:sz w:val="24"/>
                <w:szCs w:val="24"/>
                <w:lang w:val="tt-RU"/>
              </w:rPr>
              <w:t>фии на базе Кушарской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1" w:rsidRPr="00096248" w:rsidRDefault="00FC1681" w:rsidP="00113DFD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1" w:rsidRPr="00096248" w:rsidRDefault="00FC1681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E82EF0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FC1681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096248">
              <w:rPr>
                <w:lang w:val="tt-RU"/>
              </w:rPr>
              <w:t xml:space="preserve">Научно-практический семинар для заместителей директоров школ по воспитательной работе </w:t>
            </w:r>
            <w:r w:rsidRPr="00096248">
              <w:rPr>
                <w:bCs/>
                <w:shd w:val="clear" w:color="auto" w:fill="FFFFFF"/>
                <w:lang w:val="tt-RU"/>
              </w:rPr>
              <w:t xml:space="preserve">на базе </w:t>
            </w:r>
            <w:r w:rsidRPr="00096248">
              <w:rPr>
                <w:shd w:val="clear" w:color="auto" w:fill="FFFFFF"/>
              </w:rPr>
              <w:t>Коморгузинской СОШ</w:t>
            </w:r>
            <w:r w:rsidRPr="00096248">
              <w:rPr>
                <w:bCs/>
                <w:shd w:val="clear" w:color="auto" w:fill="FFFFFF"/>
                <w:lang w:val="tt-RU"/>
              </w:rP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Халикова Г.З.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747902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096248">
              <w:rPr>
                <w:lang w:val="tt-RU"/>
              </w:rPr>
              <w:t xml:space="preserve">Научно-практический семинар для </w:t>
            </w:r>
            <w:r w:rsidR="00747902" w:rsidRPr="00096248">
              <w:rPr>
                <w:lang w:val="tt-RU"/>
              </w:rPr>
              <w:t>воспитателей детских</w:t>
            </w:r>
            <w:r w:rsidRPr="00096248">
              <w:rPr>
                <w:lang w:val="tt-RU"/>
              </w:rPr>
              <w:t xml:space="preserve"> сад</w:t>
            </w:r>
            <w:r w:rsidR="00747902" w:rsidRPr="00096248">
              <w:rPr>
                <w:lang w:val="tt-RU"/>
              </w:rPr>
              <w:t>ов</w:t>
            </w:r>
            <w:r w:rsidRPr="00096248">
              <w:rPr>
                <w:lang w:val="tt-RU"/>
              </w:rPr>
              <w:t xml:space="preserve"> на базе Кубянкого детского сада.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1" w:rsidRPr="00096248" w:rsidRDefault="00FC1681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Гатауллина Г.М.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11B34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Научно-практический семинар для молодых учителей </w:t>
            </w:r>
            <w:r w:rsidRPr="00096248">
              <w:rPr>
                <w:sz w:val="24"/>
                <w:szCs w:val="24"/>
                <w:shd w:val="clear" w:color="auto" w:fill="FFFFFF"/>
              </w:rPr>
              <w:t>на базе Новошашинской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Габидуллина Л.Х.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74790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Научно-практический семинар для учителей математики на базе Березинской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74790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Научно-практический семинар для учителей физики на базе Староузюмской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74790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Научно-практический семинар для учителей технол</w:t>
            </w:r>
            <w:r w:rsidR="00AD0D54" w:rsidRPr="00096248">
              <w:rPr>
                <w:sz w:val="24"/>
                <w:szCs w:val="24"/>
              </w:rPr>
              <w:t>о</w:t>
            </w:r>
            <w:r w:rsidRPr="00096248">
              <w:rPr>
                <w:sz w:val="24"/>
                <w:szCs w:val="24"/>
              </w:rPr>
              <w:t>гии на базе Кубянской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96248" w:rsidRPr="00096248" w:rsidTr="00E456E9">
        <w:trPr>
          <w:trHeight w:val="503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096248">
              <w:rPr>
                <w:lang w:val="tt-RU"/>
              </w:rPr>
              <w:t xml:space="preserve">Научно-практический семинар для заместителей директоров школ по учебной работе </w:t>
            </w:r>
            <w:r w:rsidRPr="00096248">
              <w:rPr>
                <w:bCs/>
                <w:shd w:val="clear" w:color="auto" w:fill="FFFFFF"/>
                <w:lang w:val="tt-RU"/>
              </w:rPr>
              <w:t xml:space="preserve">на базе </w:t>
            </w:r>
            <w:r w:rsidRPr="00096248">
              <w:rPr>
                <w:shd w:val="clear" w:color="auto" w:fill="FFFFFF"/>
              </w:rPr>
              <w:t>Новошашинской ООШ</w:t>
            </w:r>
            <w:r w:rsidRPr="00096248">
              <w:rPr>
                <w:bCs/>
                <w:shd w:val="clear" w:color="auto" w:fill="FFFFFF"/>
                <w:lang w:val="tt-RU"/>
              </w:rP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96248" w:rsidRPr="00096248" w:rsidTr="00747902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11B34">
            <w:pPr>
              <w:shd w:val="clear" w:color="auto" w:fill="FFFFFF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Научно-практический семинар для учителей биологии и химии на базе Кулле-Киминской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11B34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учителей физкультуры и ОБЖ на базе Кунгерской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Ахметгалиева Г.Ф.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AD0D54" w:rsidP="001A66A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11B34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директоров школ на базе Березинской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4" w:rsidRPr="00096248" w:rsidRDefault="00611B3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AD0D54">
            <w:pPr>
              <w:rPr>
                <w:b/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Научно-практический семинар для учителей татарского языка и литературы на базе </w:t>
            </w:r>
            <w:r w:rsidRPr="00096248">
              <w:rPr>
                <w:sz w:val="22"/>
                <w:szCs w:val="22"/>
                <w:lang w:val="tt-RU"/>
              </w:rPr>
              <w:t>Нижнекуюкской ООШ</w:t>
            </w:r>
            <w:r w:rsidRPr="0009624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AD0D54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Научно-практический семинар для учителей физики на базе Кунгерской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96248" w:rsidRPr="00096248" w:rsidTr="00A211E0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1A66A8">
            <w:pPr>
              <w:pStyle w:val="3"/>
              <w:jc w:val="both"/>
              <w:rPr>
                <w:color w:val="auto"/>
                <w:sz w:val="24"/>
                <w:szCs w:val="24"/>
                <w:lang w:val="tt-RU"/>
              </w:rPr>
            </w:pPr>
            <w:r w:rsidRPr="00096248">
              <w:rPr>
                <w:b w:val="0"/>
                <w:color w:val="auto"/>
                <w:sz w:val="24"/>
                <w:szCs w:val="24"/>
                <w:lang w:val="tt-RU"/>
              </w:rPr>
              <w:t>Научно-практический семинар для учителей математики на базе Коморгузинской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1A66A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1A66A8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96248" w:rsidRPr="00096248" w:rsidTr="00A211E0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AD0D54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Семинар-совещание для классных руководителей на базе Берескинской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Халикова Г.З.</w:t>
            </w:r>
          </w:p>
        </w:tc>
      </w:tr>
      <w:tr w:rsidR="00096248" w:rsidRPr="00096248" w:rsidTr="00A211E0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E82EF0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воспитателей детских садов на базе  Кулле-Киминского детского сада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54" w:rsidRPr="00096248" w:rsidRDefault="00AD0D54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Гатауллина Г.М.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1C7DBF">
            <w:pPr>
              <w:pStyle w:val="3"/>
              <w:jc w:val="both"/>
              <w:rPr>
                <w:b w:val="0"/>
                <w:color w:val="auto"/>
                <w:sz w:val="24"/>
                <w:szCs w:val="24"/>
                <w:lang w:val="tt-RU"/>
              </w:rPr>
            </w:pPr>
            <w:r w:rsidRPr="00096248">
              <w:rPr>
                <w:b w:val="0"/>
                <w:color w:val="auto"/>
                <w:sz w:val="24"/>
                <w:szCs w:val="24"/>
                <w:lang w:val="tt-RU"/>
              </w:rPr>
              <w:t>Научно-практический семинар для учителей географии на базе Кубянской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1C7DBF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624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Научно-методический семинар для учителей русского </w:t>
            </w:r>
            <w:r w:rsidRPr="0009624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языка и литературы </w:t>
            </w:r>
            <w:r w:rsidRPr="000962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базе Нижнекуюкской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1C7DB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учителей информатики на базе Большеатнинской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E82EF0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BA45E1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Хабибуллин И.И.</w:t>
            </w:r>
          </w:p>
          <w:p w:rsidR="001C7DBF" w:rsidRPr="00096248" w:rsidRDefault="001C7DBF" w:rsidP="00113DFD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1C7DB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учителей искусства (МХК) на базе Большеменгерской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Ахметгалиева Г.Ф.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1C7DB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Научно-практический семинар для заместителей директоров школ по учебной работе на базе Кушарской ООШ.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F" w:rsidRPr="00096248" w:rsidRDefault="001C7DBF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1C7DB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Научно-практический семинар для учителей математики на базе Коморгузинской СОШ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D83AAB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Научно-практический семинар для  учителей начальных классов  на базе Большеатнинской СОШ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Гарипова М.Н.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D83AAB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Научно-практический семинар для молодых учителей </w:t>
            </w:r>
            <w:r w:rsidRPr="00096248">
              <w:rPr>
                <w:sz w:val="24"/>
                <w:szCs w:val="24"/>
                <w:shd w:val="clear" w:color="auto" w:fill="FFFFFF"/>
              </w:rPr>
              <w:t>на базе Большеменгерской ООШ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Габидуллина Л.Х.</w:t>
            </w:r>
          </w:p>
        </w:tc>
      </w:tr>
      <w:tr w:rsidR="00096248" w:rsidRPr="00096248" w:rsidTr="0064012E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pStyle w:val="p20"/>
              <w:spacing w:before="0" w:beforeAutospacing="0" w:after="0" w:afterAutospacing="0"/>
              <w:ind w:right="6"/>
            </w:pPr>
            <w:r w:rsidRPr="00096248">
              <w:rPr>
                <w:rStyle w:val="s3"/>
              </w:rPr>
              <w:t>Обучающие семинары для   помощников руководителя, организаторов и дежурных  ППЭ ГИА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AAB" w:rsidRPr="00096248" w:rsidRDefault="00D83AAB" w:rsidP="0064012E">
            <w:pPr>
              <w:pStyle w:val="p21"/>
              <w:spacing w:before="0" w:beforeAutospacing="0" w:after="0" w:afterAutospacing="0"/>
              <w:ind w:left="58" w:right="36"/>
              <w:jc w:val="center"/>
            </w:pPr>
            <w:r w:rsidRPr="00096248">
              <w:rPr>
                <w:rStyle w:val="s3"/>
              </w:rPr>
              <w:t>март, апрель, 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AAB" w:rsidRPr="00096248" w:rsidRDefault="00D83AAB" w:rsidP="0064012E">
            <w:pPr>
              <w:pStyle w:val="p3"/>
              <w:spacing w:before="0" w:beforeAutospacing="0" w:after="0" w:afterAutospacing="0"/>
              <w:jc w:val="center"/>
            </w:pPr>
            <w:r w:rsidRPr="00096248">
              <w:t>Мухаметшина Т.Т</w:t>
            </w:r>
            <w:r w:rsidRPr="00096248">
              <w:rPr>
                <w:rStyle w:val="s3"/>
              </w:rPr>
              <w:t>.</w:t>
            </w:r>
          </w:p>
          <w:p w:rsidR="00D83AAB" w:rsidRPr="00096248" w:rsidRDefault="00D83AAB" w:rsidP="0064012E">
            <w:pPr>
              <w:pStyle w:val="p3"/>
              <w:spacing w:before="0" w:beforeAutospacing="0" w:after="0" w:afterAutospacing="0"/>
              <w:jc w:val="center"/>
            </w:pPr>
            <w:r w:rsidRPr="00096248">
              <w:t>Нигматова Л.И.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Семинар-совещание для ЗДВР «Организация летнего отдыха школьников» на базе Атнинского ЦВР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 Августовская конференция педагогов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A84315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35.</w:t>
            </w:r>
          </w:p>
          <w:p w:rsidR="00D83AAB" w:rsidRPr="00096248" w:rsidRDefault="00D83AAB" w:rsidP="0064012E">
            <w:pPr>
              <w:shd w:val="clear" w:color="auto" w:fill="FFFFFF"/>
              <w:ind w:hanging="1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Организация участия педагогов в зональных, республиканских семинарах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Методисты</w:t>
            </w:r>
          </w:p>
        </w:tc>
      </w:tr>
      <w:tr w:rsidR="00096248" w:rsidRPr="00096248" w:rsidTr="00E456E9">
        <w:trPr>
          <w:cantSplit/>
        </w:trPr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113DFD">
            <w:pPr>
              <w:shd w:val="clear" w:color="auto" w:fill="FFFFFF"/>
              <w:jc w:val="center"/>
              <w:rPr>
                <w:b/>
                <w:bCs/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>6. Педагогическая аттестация и работа с кадрами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Планирование работы экспертной комиссии. 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D47286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Создание списков аттестующихся в 2021-2022 учебном году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Организация работы по приему заявлений на аттестацию для присвоения первой или высшей кв</w:t>
            </w:r>
            <w:proofErr w:type="gramStart"/>
            <w:r w:rsidRPr="000962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096248">
              <w:rPr>
                <w:sz w:val="24"/>
                <w:szCs w:val="24"/>
                <w:lang w:eastAsia="en-US"/>
              </w:rPr>
              <w:t>атегории в системе «Электронное образование»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октябрь, 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Работа экспертных комиссий по аттестации на 1 и высшую кв</w:t>
            </w:r>
            <w:proofErr w:type="gramStart"/>
            <w:r w:rsidRPr="000962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096248">
              <w:rPr>
                <w:sz w:val="24"/>
                <w:szCs w:val="24"/>
                <w:lang w:eastAsia="en-US"/>
              </w:rPr>
              <w:t>атегории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ноябрь,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Консультационная помощь при оформлении документов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декабрь,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Проведение аттестации на соответствие занимаемой должности.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Администрация школ и детских садов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Направление документов экспертов в МОиН РТ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декабрь,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Выявление потребности  в педагогических кадрах на новый учебный год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Проведение районного этапа, участие в зональном, республиканском туре конкурсов профессионального мастерства «Учитель года», «Воспитатель года», «Классный руководитель года» 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Составление и пополнение банка данных педагогических кадров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Проведение семинаров-практикумов по делопроизводству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Создание базы данных резерва руководящих работников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shd w:val="clear" w:color="auto" w:fill="FFFFFF"/>
              <w:spacing w:line="276" w:lineRule="auto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Подготовка учителей и их документов  на соискание республиканских грантов 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shd w:val="clear" w:color="auto" w:fill="FFFFFF"/>
              <w:spacing w:line="276" w:lineRule="auto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Организация повышения квалификации педагогических и руководящих работников 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shd w:val="clear" w:color="auto" w:fill="FFFFFF"/>
              <w:spacing w:line="276" w:lineRule="auto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096248">
        <w:trPr>
          <w:trHeight w:val="279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9624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ind w:hanging="14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Организация работы «Школы молодого учителя»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shd w:val="clear" w:color="auto" w:fill="FFFFFF"/>
              <w:spacing w:line="276" w:lineRule="auto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D83AAB">
        <w:trPr>
          <w:trHeight w:val="1082"/>
        </w:trPr>
        <w:tc>
          <w:tcPr>
            <w:tcW w:w="10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Заседания объединения молодых педагогов</w:t>
            </w:r>
          </w:p>
          <w:p w:rsidR="00D83AAB" w:rsidRPr="00096248" w:rsidRDefault="00D83AAB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сентябрь</w:t>
            </w:r>
          </w:p>
          <w:p w:rsidR="00D83AAB" w:rsidRPr="00096248" w:rsidRDefault="00D83AAB" w:rsidP="00F546E5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ноябрь</w:t>
            </w:r>
          </w:p>
          <w:p w:rsidR="00D83AAB" w:rsidRPr="00096248" w:rsidRDefault="00D83AAB" w:rsidP="00F546E5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декабрь</w:t>
            </w:r>
          </w:p>
          <w:p w:rsidR="00D83AAB" w:rsidRPr="00096248" w:rsidRDefault="00D83AAB" w:rsidP="00F546E5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Габидуллина Л.Х.</w:t>
            </w:r>
          </w:p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Галимзянова Л.Р.</w:t>
            </w:r>
          </w:p>
        </w:tc>
      </w:tr>
      <w:tr w:rsidR="00096248" w:rsidRPr="00096248" w:rsidTr="00D83AAB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Методическое сопровождение молодых учителей, организация помощи молодым учителям, аттестуемым с целью повышения квалификации.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Габидуллина Л.Х.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Работа по подбору кандидатур на целевое обучение в педагогические вузы по республиканской программе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F546E5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Мухаметгалиева А.Ф.</w:t>
            </w:r>
          </w:p>
        </w:tc>
      </w:tr>
      <w:tr w:rsidR="00096248" w:rsidRPr="00096248" w:rsidTr="00D83AAB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Изучение состояния укомплектованности образовательных учреждений педагогическими кадрами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spacing w:line="276" w:lineRule="auto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spacing w:line="276" w:lineRule="auto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spacing w:line="276" w:lineRule="auto"/>
              <w:jc w:val="center"/>
              <w:rPr>
                <w:b/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spacing w:val="-3"/>
                <w:sz w:val="24"/>
                <w:szCs w:val="24"/>
                <w:lang w:eastAsia="en-US"/>
              </w:rPr>
              <w:t>7.Работа с педкадрами ДОУ</w:t>
            </w:r>
          </w:p>
        </w:tc>
      </w:tr>
      <w:tr w:rsidR="00096248" w:rsidRPr="00096248" w:rsidTr="00E456E9">
        <w:trPr>
          <w:trHeight w:val="1067"/>
        </w:trPr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Закрепление наставников к вновь назначенным воспитателям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Руководитель РМО </w:t>
            </w:r>
          </w:p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Руководители ДОУ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Проведение мониторинга по следующим направлениям: - готовность выпускников групп ДОУ района к школе; - качества обучения детей двум государственным языкам Республики Татарстан;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Заведующие ДОУ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Обновление базы данных педагогических работников ДОУ района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Организация и участие работников ДОУ в районных, республиканских конференциях и семинарах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en-US"/>
              </w:rPr>
              <w:t xml:space="preserve">IV </w:t>
            </w:r>
            <w:r w:rsidRPr="00096248">
              <w:rPr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Посещение занятий  в  ДОУ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  <w:p w:rsidR="00D83AAB" w:rsidRPr="00096248" w:rsidRDefault="00D83AAB" w:rsidP="0002341B">
            <w:pPr>
              <w:rPr>
                <w:sz w:val="24"/>
                <w:szCs w:val="24"/>
              </w:rPr>
            </w:pP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D47286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Прием отчетов ДОУ за 2021  год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Методические посещения новогодних утренников (ДОУ по выбору)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8.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Контроль над выполнением основных показателей деятельности детских садов (выполнение плана посещаемости, снижение заболеваемости, организация питания, снижение травматизма).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9.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Создание банка данных о дошкольных образовательных учреждениях, о педагогических работниках (статотчет по состоянию на 01.01.2022г.)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10.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Логопедическое обследование старших и подготовительных групп по выявлению динамики речевого развития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11.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Посещение выпускных утренников в ДОУ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апрель</w:t>
            </w:r>
          </w:p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Создание мобильной группы из числа опытных педагогов по проведению консультаций для педагогов (по запросам)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  <w:r w:rsidRPr="00096248">
              <w:rPr>
                <w:sz w:val="24"/>
                <w:szCs w:val="24"/>
                <w:lang w:val="tt-RU"/>
              </w:rPr>
              <w:t>3</w:t>
            </w:r>
            <w:r w:rsidRPr="00096248">
              <w:rPr>
                <w:sz w:val="24"/>
                <w:szCs w:val="24"/>
              </w:rPr>
              <w:t>.</w:t>
            </w:r>
          </w:p>
          <w:p w:rsidR="00D83AAB" w:rsidRPr="00096248" w:rsidRDefault="00D83AAB" w:rsidP="00E31A93">
            <w:pPr>
              <w:rPr>
                <w:sz w:val="24"/>
                <w:szCs w:val="24"/>
              </w:rPr>
            </w:pPr>
          </w:p>
          <w:p w:rsidR="00D83AAB" w:rsidRPr="00096248" w:rsidRDefault="00D83AAB" w:rsidP="00E31A93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 xml:space="preserve">Комплектование групп в соответствии с распределением АИС «Электронный детский сад» на </w:t>
            </w:r>
            <w:r w:rsidRPr="00096248">
              <w:rPr>
                <w:sz w:val="24"/>
                <w:szCs w:val="24"/>
              </w:rPr>
              <w:lastRenderedPageBreak/>
              <w:t>01.09.2022г.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14.</w:t>
            </w:r>
          </w:p>
          <w:p w:rsidR="00D83AAB" w:rsidRPr="00096248" w:rsidRDefault="00D83AAB" w:rsidP="00E31A93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Создание банка методических материалов и обобщение передового опыта ДОУ района 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  <w:p w:rsidR="00D83AAB" w:rsidRPr="00096248" w:rsidRDefault="00D83AAB" w:rsidP="0002341B">
            <w:pPr>
              <w:rPr>
                <w:sz w:val="24"/>
                <w:szCs w:val="24"/>
              </w:rPr>
            </w:pPr>
          </w:p>
        </w:tc>
      </w:tr>
      <w:tr w:rsidR="00096248" w:rsidRPr="00096248" w:rsidTr="00E456E9"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15.</w:t>
            </w:r>
          </w:p>
        </w:tc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Изучение, обобщение и распространение передового педагогического опыта ДОУ и педагогов по итогам аттестации, конкурсов, выездных проверок и т.д.</w:t>
            </w:r>
          </w:p>
        </w:tc>
        <w:tc>
          <w:tcPr>
            <w:tcW w:w="1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уч.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02341B">
            <w:pPr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bCs/>
                <w:spacing w:val="-3"/>
                <w:sz w:val="24"/>
                <w:szCs w:val="24"/>
                <w:lang w:eastAsia="en-US"/>
              </w:rPr>
              <w:t>8. Мониторинговые исследования в учреждениях образования района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Проверка готовности образовательных организаций к новому учебному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Мониторинг на основе исследований МО и НРТ уровня готовности детей к школе по выявлению уровня мотивации и проблем в обучении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октябрь,</w:t>
            </w:r>
          </w:p>
          <w:p w:rsidR="00D83AAB" w:rsidRPr="00096248" w:rsidRDefault="00D83AAB" w:rsidP="00776829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  <w:p w:rsidR="00D83AAB" w:rsidRPr="00096248" w:rsidRDefault="00D83AAB" w:rsidP="00776829">
            <w:pPr>
              <w:jc w:val="center"/>
              <w:rPr>
                <w:b/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Фазулзянова Л.Р.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rPr>
                <w:spacing w:val="6"/>
                <w:sz w:val="24"/>
                <w:szCs w:val="24"/>
              </w:rPr>
            </w:pPr>
            <w:r w:rsidRPr="00096248">
              <w:rPr>
                <w:spacing w:val="6"/>
                <w:sz w:val="24"/>
                <w:szCs w:val="24"/>
              </w:rPr>
              <w:t>Индивидуальные консультации по психологической поддержке выпускников ДОУ (по запросам)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Фазулзянова Л.Р.</w:t>
            </w:r>
          </w:p>
          <w:p w:rsidR="00D83AAB" w:rsidRPr="00096248" w:rsidRDefault="00D83AAB" w:rsidP="00776829">
            <w:pPr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Репетиционный ЕГЭ по русскому языку для 11 классов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ноябрь,</w:t>
            </w:r>
          </w:p>
          <w:p w:rsidR="00D83AAB" w:rsidRPr="00096248" w:rsidRDefault="00D83AAB" w:rsidP="00D83AAB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январь, апрель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Репетиционный ЕГЭ по математике для 11 классов </w:t>
            </w:r>
            <w:proofErr w:type="gramStart"/>
            <w:r w:rsidRPr="00096248">
              <w:rPr>
                <w:spacing w:val="6"/>
                <w:sz w:val="24"/>
                <w:szCs w:val="24"/>
                <w:lang w:eastAsia="en-US"/>
              </w:rPr>
              <w:t>-п</w:t>
            </w:r>
            <w:proofErr w:type="gramEnd"/>
            <w:r w:rsidRPr="00096248">
              <w:rPr>
                <w:spacing w:val="6"/>
                <w:sz w:val="24"/>
                <w:szCs w:val="24"/>
                <w:lang w:eastAsia="en-US"/>
              </w:rPr>
              <w:t>рофильная</w:t>
            </w:r>
          </w:p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                                                                                     </w:t>
            </w:r>
          </w:p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- базовая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ноябрь, январь, </w:t>
            </w:r>
          </w:p>
          <w:p w:rsidR="00D83AAB" w:rsidRPr="00096248" w:rsidRDefault="00D83AAB" w:rsidP="00D83AAB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апрель</w:t>
            </w:r>
          </w:p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МухаметшинаТ.Т.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Директорские контрольные работы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Республиканские диагностические тестирования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респ.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Мухаметшина Т.Т.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gramStart"/>
            <w:r w:rsidRPr="00096248">
              <w:rPr>
                <w:spacing w:val="-9"/>
                <w:sz w:val="24"/>
                <w:szCs w:val="24"/>
                <w:lang w:eastAsia="en-US"/>
              </w:rPr>
              <w:t>Репетиционный</w:t>
            </w:r>
            <w:proofErr w:type="gramEnd"/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ОГЭ  по русскому языку для 9 классов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gramStart"/>
            <w:r w:rsidRPr="00096248">
              <w:rPr>
                <w:spacing w:val="-9"/>
                <w:sz w:val="24"/>
                <w:szCs w:val="24"/>
                <w:lang w:eastAsia="en-US"/>
              </w:rPr>
              <w:t>Репетиционный</w:t>
            </w:r>
            <w:proofErr w:type="gramEnd"/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ОГЭ  по математике для 9 классов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Мухаметшина Т.Т.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rPr>
                <w:lang w:val="tt-RU"/>
              </w:rPr>
            </w:pPr>
            <w:r w:rsidRPr="00096248">
              <w:rPr>
                <w:sz w:val="22"/>
                <w:szCs w:val="22"/>
                <w:lang w:val="tt-RU"/>
              </w:rPr>
              <w:t>Муниципальные контрольные работы:.</w:t>
            </w:r>
          </w:p>
          <w:p w:rsidR="00D83AAB" w:rsidRPr="00096248" w:rsidRDefault="00D83AAB" w:rsidP="00E31A93">
            <w:pPr>
              <w:rPr>
                <w:sz w:val="22"/>
                <w:szCs w:val="22"/>
                <w:lang w:val="tt-RU"/>
              </w:rPr>
            </w:pPr>
            <w:r w:rsidRPr="00096248">
              <w:rPr>
                <w:sz w:val="22"/>
                <w:szCs w:val="22"/>
                <w:lang w:val="tt-RU"/>
              </w:rPr>
              <w:t xml:space="preserve">6 класс – английский язык </w:t>
            </w:r>
          </w:p>
          <w:p w:rsidR="00D83AAB" w:rsidRPr="00096248" w:rsidRDefault="00D83AAB" w:rsidP="00E31A93">
            <w:pPr>
              <w:rPr>
                <w:sz w:val="22"/>
                <w:szCs w:val="22"/>
                <w:lang w:val="tt-RU"/>
              </w:rPr>
            </w:pPr>
            <w:r w:rsidRPr="00096248">
              <w:rPr>
                <w:sz w:val="22"/>
                <w:szCs w:val="22"/>
                <w:lang w:val="tt-RU"/>
              </w:rPr>
              <w:t xml:space="preserve">8 класс – физика </w:t>
            </w:r>
          </w:p>
          <w:p w:rsidR="00D83AAB" w:rsidRPr="00096248" w:rsidRDefault="00D83AAB" w:rsidP="00D83AAB">
            <w:pPr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z w:val="22"/>
                <w:szCs w:val="22"/>
                <w:lang w:val="tt-RU"/>
              </w:rPr>
              <w:t xml:space="preserve">9 класс – биология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Директорские контрольные работы 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Всероссийские проверочные работы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Гарипова М.Н.</w:t>
            </w:r>
          </w:p>
        </w:tc>
      </w:tr>
      <w:tr w:rsidR="00096248" w:rsidRPr="00096248" w:rsidTr="00C65400">
        <w:trPr>
          <w:trHeight w:val="2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Итоговые  контрольные работы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C65400">
        <w:trPr>
          <w:trHeight w:val="2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D47286">
            <w:pPr>
              <w:rPr>
                <w:lang w:val="tt-RU"/>
              </w:rPr>
            </w:pPr>
            <w:r w:rsidRPr="00096248">
              <w:rPr>
                <w:sz w:val="22"/>
                <w:szCs w:val="22"/>
                <w:lang w:val="tt-RU"/>
              </w:rPr>
              <w:t>Муниципальные контрольные работы:.</w:t>
            </w:r>
          </w:p>
          <w:p w:rsidR="00D83AAB" w:rsidRPr="00096248" w:rsidRDefault="00D83AAB" w:rsidP="00D47286">
            <w:pPr>
              <w:rPr>
                <w:sz w:val="22"/>
                <w:szCs w:val="22"/>
                <w:lang w:val="tt-RU"/>
              </w:rPr>
            </w:pPr>
            <w:r w:rsidRPr="00096248">
              <w:rPr>
                <w:sz w:val="22"/>
                <w:szCs w:val="22"/>
                <w:lang w:val="tt-RU"/>
              </w:rPr>
              <w:t xml:space="preserve">5 класс – татарский язык </w:t>
            </w:r>
          </w:p>
          <w:p w:rsidR="00D83AAB" w:rsidRPr="00096248" w:rsidRDefault="00D83AAB" w:rsidP="00D47286">
            <w:pPr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z w:val="22"/>
                <w:szCs w:val="22"/>
                <w:lang w:val="tt-RU"/>
              </w:rPr>
              <w:t xml:space="preserve">10 класс- литература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Анализ  трудоустройства (поступления) выпускников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jc w:val="center"/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64012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D47286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Изучение состояния готовности школ к новому 2022-2023 учебному году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34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Изучение состояния укомплектованности образовательных учреждений педагогическими кадрами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b/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b/>
                <w:spacing w:val="-9"/>
                <w:sz w:val="24"/>
                <w:szCs w:val="24"/>
                <w:lang w:eastAsia="en-US"/>
              </w:rPr>
              <w:t>9. Работа по сохранению здоровья и безопасности школьников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Профилактика перегрузок обучающихся общеобразовательных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Методисты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и проведение спортивно-массовой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 2х разового горячего питания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бесплатного питания детей из многодетных 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Организация медосмотра школьников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 ЦРБ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096248">
              <w:rPr>
                <w:spacing w:val="-9"/>
                <w:sz w:val="24"/>
                <w:szCs w:val="24"/>
                <w:lang w:eastAsia="en-US"/>
              </w:rPr>
              <w:t>профилактического</w:t>
            </w:r>
            <w:proofErr w:type="gramEnd"/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наркоосмотра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по особому </w:t>
            </w:r>
            <w:r w:rsidRPr="00096248">
              <w:rPr>
                <w:spacing w:val="-9"/>
                <w:sz w:val="24"/>
                <w:szCs w:val="24"/>
                <w:lang w:eastAsia="en-US"/>
              </w:rPr>
              <w:lastRenderedPageBreak/>
              <w:t>графику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lastRenderedPageBreak/>
              <w:t>Фазулзянова Л.Р.</w:t>
            </w:r>
          </w:p>
        </w:tc>
      </w:tr>
      <w:tr w:rsidR="00096248" w:rsidRPr="00096248" w:rsidTr="00D83AA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Мониторинг здоровья </w:t>
            </w:r>
            <w:proofErr w:type="gramStart"/>
            <w:r w:rsidRPr="00096248">
              <w:rPr>
                <w:spacing w:val="-9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результатам медосмотров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Ахметгалиева Г.Ф.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Мониторинг состояния школьных столовых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мероприятий по выполнению требований Роспотребнадзора в зданиях 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shd w:val="clear" w:color="auto" w:fill="FFFFFF"/>
              </w:rPr>
              <w:t>Мониторинг соответствия учебных кабинетов и мастерских, котельных  требованиям техники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август, январь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776829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096248">
              <w:rPr>
                <w:sz w:val="24"/>
                <w:szCs w:val="24"/>
                <w:shd w:val="clear" w:color="auto" w:fill="FFFFFF"/>
              </w:rPr>
              <w:t>Мониторинг 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096248">
              <w:rPr>
                <w:sz w:val="24"/>
                <w:szCs w:val="24"/>
                <w:shd w:val="clear" w:color="auto" w:fill="FFFFFF"/>
              </w:rPr>
              <w:t>Дооснащение систем видеонаблюдения дополнительными камерами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при финансовой возможности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096248">
              <w:rPr>
                <w:sz w:val="24"/>
                <w:szCs w:val="24"/>
                <w:shd w:val="clear" w:color="auto" w:fill="FFFFFF"/>
              </w:rPr>
              <w:t xml:space="preserve">Организация безопасной перевозки школьников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D83AAB">
        <w:trPr>
          <w:trHeight w:val="2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096248">
              <w:rPr>
                <w:sz w:val="24"/>
                <w:szCs w:val="24"/>
                <w:shd w:val="clear" w:color="auto" w:fill="FFFFFF"/>
              </w:rPr>
              <w:t>Дооснащение, перезарядка и освидетельствование существующих огнетушителей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b/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b/>
                <w:spacing w:val="-9"/>
                <w:sz w:val="24"/>
                <w:szCs w:val="24"/>
                <w:lang w:eastAsia="en-US"/>
              </w:rPr>
              <w:t>10. Работа с одаренными детьми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Создание базы данных одаренных детей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Заместители директора по учебной работе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 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Школьный тур предметных олимпиад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 - 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Районный тур предметных олимпиад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ноябрь, декабрь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Подготовка учащихся для участия в региональном этапе всероссийских олимпиад, в заключительном этапе республиканских олимпиад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ноябрь, декабрь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C6540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Экологическая конференция для учащихся 8-10 классов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B965DD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Бадикова Г.Ш.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Районный фестиваль одаренных детей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C65400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Участие в УТС, профильных сменах, конкурсах, олимпиадах, организованных РОЦ МОиН РТ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C65400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F0" w:rsidRPr="00096248" w:rsidRDefault="003A70F0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F0" w:rsidRPr="00096248" w:rsidRDefault="003A70F0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Участие в дистанционных конкурсах и олимпиадах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F0" w:rsidRPr="00096248" w:rsidRDefault="003A70F0" w:rsidP="00C65400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F0" w:rsidRPr="00096248" w:rsidRDefault="003A70F0" w:rsidP="0064012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Заместители директора по учебной работе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b/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b/>
                <w:sz w:val="24"/>
                <w:szCs w:val="24"/>
                <w:lang w:eastAsia="en-US"/>
              </w:rPr>
              <w:t>11. Организационно-массовая работа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Районные туры республиканских конкурсов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Хуснутдинова А.М.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Ахметгалиева Г.Ф.</w:t>
            </w:r>
          </w:p>
        </w:tc>
      </w:tr>
      <w:tr w:rsidR="00096248" w:rsidRPr="00096248" w:rsidTr="00C6540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</w:t>
            </w:r>
          </w:p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Дня знаний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C65400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4D1600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Оказание помощи ОУ в заполнении электронных отчетных форм 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4D1600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Прием отчетов ОУ и сдача отчетов в МОиН РТ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Тарификация работников ОУ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3A70F0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Сафина Р.</w:t>
            </w:r>
          </w:p>
        </w:tc>
      </w:tr>
      <w:tr w:rsidR="00096248" w:rsidRPr="00096248" w:rsidTr="00C65400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C65400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Районный конкурс «Учитель здоровья»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Районное мероприятие, посвященное Дню учителя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Мухаметгалиева А.Ф.   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Проведение Дня пожилого человека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>Районный этап Республиканского</w:t>
            </w:r>
            <w:r w:rsidR="003A70F0" w:rsidRPr="00096248">
              <w:rPr>
                <w:rFonts w:ascii="Times New Roman" w:hAnsi="Times New Roman"/>
                <w:sz w:val="24"/>
                <w:szCs w:val="24"/>
              </w:rPr>
              <w:t xml:space="preserve"> конкурса «Воспитатель года-2022</w:t>
            </w:r>
            <w:r w:rsidRPr="000962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январь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tabs>
                <w:tab w:val="left" w:pos="3820"/>
              </w:tabs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Районный конкурс «Учитель года», «Классный руководитель года»</w:t>
            </w:r>
            <w:r w:rsidRPr="00096248">
              <w:rPr>
                <w:spacing w:val="-9"/>
                <w:sz w:val="24"/>
                <w:szCs w:val="24"/>
                <w:lang w:eastAsia="en-US"/>
              </w:rPr>
              <w:tab/>
            </w:r>
          </w:p>
          <w:p w:rsidR="00D83AAB" w:rsidRPr="00096248" w:rsidRDefault="00D83AAB" w:rsidP="00E31A93">
            <w:pPr>
              <w:shd w:val="clear" w:color="auto" w:fill="FFFFFF"/>
              <w:tabs>
                <w:tab w:val="left" w:pos="3820"/>
              </w:tabs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Участие в зональном, республиканском конкурсе «Учитель года»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февраль</w:t>
            </w:r>
          </w:p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3A70F0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Хуснутдинова А.М.</w:t>
            </w:r>
          </w:p>
          <w:p w:rsidR="003A70F0" w:rsidRPr="00096248" w:rsidRDefault="003A70F0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Халикова Г.З.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pacing w:val="6"/>
                <w:sz w:val="24"/>
                <w:szCs w:val="24"/>
                <w:lang w:eastAsia="en-US"/>
              </w:rPr>
              <w:t>Республиканский конкурс «Лучший билингвальный детский сад»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апрель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tabs>
                <w:tab w:val="left" w:pos="3820"/>
              </w:tabs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Занесение данных о выпускниках и ведение единой базы РИС обеспечения проведения ГИА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3A70F0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Проведение ЕГЭ, ОГЭ, </w:t>
            </w:r>
            <w:r w:rsidR="003A70F0" w:rsidRPr="00096248">
              <w:rPr>
                <w:spacing w:val="-9"/>
                <w:sz w:val="24"/>
                <w:szCs w:val="24"/>
                <w:lang w:eastAsia="en-US"/>
              </w:rPr>
              <w:t xml:space="preserve">ГВЭ </w:t>
            </w:r>
            <w:r w:rsidRPr="00096248">
              <w:rPr>
                <w:spacing w:val="-9"/>
                <w:sz w:val="24"/>
                <w:szCs w:val="24"/>
                <w:lang w:eastAsia="en-US"/>
              </w:rPr>
              <w:t>по утвержденному Рособрнадзором графику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Мухаметшина Т.Т.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096248" w:rsidRPr="00096248" w:rsidTr="00C654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BB6319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Финал Районного этапа республиканского конкурса «Воспитатель года»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Гатауллина Г.М.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b/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b/>
                <w:sz w:val="24"/>
                <w:szCs w:val="24"/>
                <w:lang w:eastAsia="en-US"/>
              </w:rPr>
              <w:t xml:space="preserve">12. Организация </w:t>
            </w:r>
            <w:proofErr w:type="gramStart"/>
            <w:r w:rsidRPr="00096248">
              <w:rPr>
                <w:b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096248">
              <w:rPr>
                <w:b/>
                <w:sz w:val="24"/>
                <w:szCs w:val="24"/>
                <w:lang w:eastAsia="en-US"/>
              </w:rPr>
              <w:t xml:space="preserve"> деятельностью образовательных учреждений</w:t>
            </w:r>
          </w:p>
        </w:tc>
      </w:tr>
      <w:tr w:rsidR="00096248" w:rsidRPr="00096248" w:rsidTr="001A66A8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Проверка и согласование  учебных планов образовательных организаций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 w:rsidRPr="00096248">
              <w:rPr>
                <w:spacing w:val="-9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jc w:val="center"/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1A66A8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Контроль за распределением сетки часов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 w:rsidRPr="00096248">
              <w:rPr>
                <w:spacing w:val="-9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jc w:val="center"/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1A66A8">
        <w:trPr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Проверка организационно-распорядительных документов по охране труда и пожарной безопасности.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 w:rsidRPr="00096248">
              <w:rPr>
                <w:spacing w:val="-9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1A66A8">
        <w:trPr>
          <w:trHeight w:val="7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выполнением требований к оформлению документов, ведению документов по учету, хранению, выдаче документов государственного образца, медалей «За особые успехи в учении».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 w:rsidRPr="00096248">
              <w:rPr>
                <w:spacing w:val="-9"/>
                <w:sz w:val="24"/>
                <w:szCs w:val="24"/>
                <w:lang w:val="tt-RU" w:eastAsia="en-US"/>
              </w:rPr>
              <w:t>сентябрь, июнь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1A66A8">
        <w:trPr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Проверка составления тарификаций в образовательных учреждениях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val="tt-RU" w:eastAsia="en-US"/>
              </w:rPr>
            </w:pPr>
            <w:r w:rsidRPr="00096248">
              <w:rPr>
                <w:spacing w:val="-9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3A70F0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Сафина Р.</w:t>
            </w: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3A70F0">
            <w:pPr>
              <w:rPr>
                <w:bCs/>
                <w:sz w:val="24"/>
                <w:szCs w:val="24"/>
              </w:rPr>
            </w:pPr>
            <w:proofErr w:type="gramStart"/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Контроль </w:t>
            </w:r>
            <w:r w:rsidR="003A70F0" w:rsidRPr="00096248">
              <w:rPr>
                <w:spacing w:val="6"/>
                <w:sz w:val="24"/>
                <w:szCs w:val="24"/>
                <w:lang w:eastAsia="en-US"/>
              </w:rPr>
              <w:t>за</w:t>
            </w:r>
            <w:proofErr w:type="gramEnd"/>
            <w:r w:rsidRPr="00096248">
              <w:rPr>
                <w:spacing w:val="6"/>
                <w:sz w:val="24"/>
                <w:szCs w:val="24"/>
                <w:lang w:eastAsia="en-US"/>
              </w:rPr>
              <w:t xml:space="preserve"> выполнением основных показателей деятельности детских садов (выполнение плана посещаемости, снижение заболеваемости, организация питания, родительская плата, снижение травматизма).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jc w:val="center"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Гатауллина Г.М.</w:t>
            </w:r>
          </w:p>
          <w:p w:rsidR="00D83AAB" w:rsidRPr="00096248" w:rsidRDefault="00D83AAB" w:rsidP="001A66A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Проверка организации питания в образовательных организациях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Ахметгалиева Г.Ф.</w:t>
            </w: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Проверка пропускного режима в  муниципальных образовательных учреждениях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Контроль соблюдения требований пожарной безопасности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проведением директорских и муниципальных контрольных работ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октябрь, декабрь, март, 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ведением электронных журналов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096248" w:rsidRPr="00096248" w:rsidTr="001A66A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Мониторинг работы школьных сайтов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096248" w:rsidRPr="00096248" w:rsidTr="001A66A8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Контроль соблюдения требований пожарной безопасности при проведении новогодних и др. массовых мероприятий.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1A66A8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подготовкой выпускников 11 классов к государственной итоговой аттестации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Мухаметшина Т.Т.</w:t>
            </w:r>
          </w:p>
        </w:tc>
      </w:tr>
      <w:tr w:rsidR="00096248" w:rsidRPr="00096248" w:rsidTr="001A66A8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15.</w:t>
            </w:r>
          </w:p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ведением персонифицированной модели обучения педагогических кадров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ведением документации по аттестации педагогических кадров в системе «Электронное образование»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по графику аттестации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Габидуллина Л.Х.</w:t>
            </w:r>
          </w:p>
        </w:tc>
      </w:tr>
      <w:tr w:rsidR="00096248" w:rsidRPr="00096248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Проверка организации внеурочной деятельности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3A70F0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Халикова Г.З.</w:t>
            </w:r>
          </w:p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Проверка организации профилактической работы в образовательных организациях (профилактика безнадзорности, правонарушений, ПАВ и суицидальных рисков)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раз в полугодие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Ахметгалиева Г.Ф.</w:t>
            </w:r>
          </w:p>
          <w:p w:rsidR="003A70F0" w:rsidRPr="00096248" w:rsidRDefault="003A70F0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Фазулзянова Л.Р.</w:t>
            </w:r>
          </w:p>
        </w:tc>
      </w:tr>
      <w:tr w:rsidR="00096248" w:rsidRPr="00096248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проведение</w:t>
            </w:r>
            <w:r w:rsidR="003A70F0" w:rsidRPr="00096248">
              <w:rPr>
                <w:sz w:val="24"/>
                <w:szCs w:val="24"/>
              </w:rPr>
              <w:t>м</w:t>
            </w:r>
            <w:r w:rsidRPr="00096248">
              <w:rPr>
                <w:sz w:val="24"/>
                <w:szCs w:val="24"/>
              </w:rPr>
              <w:t xml:space="preserve"> итоговых контрольных работ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Хуснутдинова А.М.</w:t>
            </w:r>
          </w:p>
        </w:tc>
      </w:tr>
      <w:tr w:rsidR="00096248" w:rsidRPr="00096248" w:rsidTr="001A66A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подготовкой пункта проведения экзамена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Мухаметшина Т.Т.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подготовкой образовательных организаций к новому учебному году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июнь, июль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соблюдением санитарно-эпидемиологических требований к организации образовательного процесса в условиях </w:t>
            </w:r>
            <w:r w:rsidRPr="00096248">
              <w:rPr>
                <w:sz w:val="24"/>
                <w:szCs w:val="24"/>
                <w:lang w:val="en-US"/>
              </w:rPr>
              <w:t>COVID</w:t>
            </w:r>
            <w:r w:rsidRPr="00096248">
              <w:rPr>
                <w:sz w:val="24"/>
                <w:szCs w:val="24"/>
              </w:rPr>
              <w:t>-19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Мухаметгалиева А.Ф.</w:t>
            </w:r>
          </w:p>
          <w:p w:rsidR="00D83AAB" w:rsidRPr="00096248" w:rsidRDefault="00D83AAB" w:rsidP="001A66A8">
            <w:pPr>
              <w:shd w:val="clear" w:color="auto" w:fill="FFFFFF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Руководители </w:t>
            </w:r>
          </w:p>
        </w:tc>
      </w:tr>
      <w:tr w:rsidR="00096248" w:rsidRPr="00096248" w:rsidTr="00E456E9">
        <w:trPr>
          <w:trHeight w:val="313"/>
        </w:trPr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5C67C4">
            <w:pPr>
              <w:shd w:val="clear" w:color="auto" w:fill="FFFFFF"/>
              <w:jc w:val="center"/>
              <w:rPr>
                <w:b/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b/>
                <w:spacing w:val="-3"/>
                <w:sz w:val="24"/>
                <w:szCs w:val="24"/>
                <w:lang w:eastAsia="en-US"/>
              </w:rPr>
              <w:t>1</w:t>
            </w:r>
            <w:r w:rsidRPr="00096248">
              <w:rPr>
                <w:b/>
                <w:spacing w:val="-3"/>
                <w:sz w:val="24"/>
                <w:szCs w:val="24"/>
                <w:lang w:val="tt-RU" w:eastAsia="en-US"/>
              </w:rPr>
              <w:t>3</w:t>
            </w:r>
            <w:r w:rsidRPr="00096248">
              <w:rPr>
                <w:b/>
                <w:spacing w:val="-3"/>
                <w:sz w:val="24"/>
                <w:szCs w:val="24"/>
                <w:lang w:eastAsia="en-US"/>
              </w:rPr>
              <w:t>. Взаимодействие с другими ведомствами и общественными организациями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сотрудничества с вузами: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 ИЭУП – отдел  образования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ТГГПУ, естественно-географический факультет – Большеатнинская СОШ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КНИТУ – Большеатнинская СОШ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 xml:space="preserve"> ТГГПУ,  математический факультет – Кунгерская  СОШ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акции «Помоги собраться в школу» совместно с отделением партии  «Единая Россия»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август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Сотрудничество с районным отделом  внутренних дел, комиссией по делам несовершеннолетних исполкома по вопросам профилактики правонарушений, противодействия терроризму и экстремизму и формирования у обучающихся социальных навыков.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совместных рейдов по школам в рамках   месячника безопасности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в течение года</w:t>
            </w:r>
          </w:p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</w:p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октябрь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 в школах углубленных медосмотров  обучающихся и воспитанников с привлечением узких специалистов ЦРБ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сентябрь-октябрь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Мониторинг здоровья обучающихся и воспитанников совместно с медработниками ЦРБ и ФАП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районного тура республиканского фестиваля «Созвездие» совместно с  отделами культуры и по делам молодежи, туризму и спорту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декабрь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Парламентского урока  в школах совместно с депутатами районного Совета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октябрь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Освещение в  районной газете «Этнэ таны» деятельности школ и отдела образования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конкурса «Безопасное колесо» совместно с ГИБДД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сентябрь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конкурсов сочинений и рисунков совместно с ГИБДД, прокуратурой, бюро труда и занятости, отделом соц</w:t>
            </w:r>
            <w:proofErr w:type="gramStart"/>
            <w:r w:rsidRPr="00096248">
              <w:rPr>
                <w:spacing w:val="-9"/>
                <w:sz w:val="24"/>
                <w:szCs w:val="24"/>
                <w:lang w:eastAsia="en-US"/>
              </w:rPr>
              <w:t>.з</w:t>
            </w:r>
            <w:proofErr w:type="gramEnd"/>
            <w:r w:rsidRPr="00096248">
              <w:rPr>
                <w:spacing w:val="-9"/>
                <w:sz w:val="24"/>
                <w:szCs w:val="24"/>
                <w:lang w:eastAsia="en-US"/>
              </w:rPr>
              <w:t>ащиты, пожарной частью и др.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по графику организаций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акции «Милосердие» совместно с отделом социальной защиты.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декабрь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Организация спортивных соревнований совместно с отделом по делам молодежи, туризму и спорту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по отдельному графику</w:t>
            </w:r>
          </w:p>
        </w:tc>
      </w:tr>
      <w:tr w:rsidR="00096248" w:rsidRPr="00096248" w:rsidTr="001A66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val="en-US" w:eastAsia="en-US"/>
              </w:rPr>
              <w:t>1</w:t>
            </w:r>
            <w:r w:rsidRPr="0009624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F0" w:rsidRPr="00096248" w:rsidRDefault="00D83AAB" w:rsidP="003A70F0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096248">
              <w:rPr>
                <w:spacing w:val="-9"/>
                <w:sz w:val="24"/>
                <w:szCs w:val="24"/>
                <w:lang w:eastAsia="en-US"/>
              </w:rPr>
              <w:t>Проведение экологической конференции и различных конкурсов совместно с заказником «Ашит»</w:t>
            </w:r>
          </w:p>
          <w:p w:rsidR="003A70F0" w:rsidRPr="00096248" w:rsidRDefault="003A70F0" w:rsidP="003A70F0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r w:rsidRPr="00096248">
              <w:rPr>
                <w:spacing w:val="-3"/>
                <w:sz w:val="24"/>
                <w:szCs w:val="24"/>
                <w:lang w:eastAsia="en-US"/>
              </w:rPr>
              <w:t>март</w:t>
            </w:r>
          </w:p>
        </w:tc>
      </w:tr>
      <w:tr w:rsidR="00096248" w:rsidRPr="00096248" w:rsidTr="00E456E9">
        <w:tc>
          <w:tcPr>
            <w:tcW w:w="10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B" w:rsidRPr="00096248" w:rsidRDefault="00D83AAB" w:rsidP="00E31A93">
            <w:pPr>
              <w:shd w:val="clear" w:color="auto" w:fill="FFFFFF"/>
              <w:jc w:val="center"/>
              <w:rPr>
                <w:b/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3A70F0" w:rsidRPr="00096248" w:rsidRDefault="003A70F0" w:rsidP="00223CC1">
      <w:pPr>
        <w:tabs>
          <w:tab w:val="left" w:pos="1380"/>
        </w:tabs>
        <w:jc w:val="center"/>
        <w:rPr>
          <w:b/>
          <w:sz w:val="24"/>
          <w:szCs w:val="24"/>
        </w:rPr>
      </w:pPr>
    </w:p>
    <w:p w:rsidR="0064012E" w:rsidRPr="00096248" w:rsidRDefault="0064012E" w:rsidP="00223CC1">
      <w:pPr>
        <w:tabs>
          <w:tab w:val="left" w:pos="1380"/>
        </w:tabs>
        <w:jc w:val="center"/>
        <w:rPr>
          <w:b/>
          <w:sz w:val="24"/>
          <w:szCs w:val="24"/>
        </w:rPr>
      </w:pPr>
      <w:r w:rsidRPr="00096248">
        <w:rPr>
          <w:b/>
          <w:sz w:val="24"/>
          <w:szCs w:val="24"/>
        </w:rPr>
        <w:lastRenderedPageBreak/>
        <w:t>Воспитательная работа</w:t>
      </w:r>
    </w:p>
    <w:tbl>
      <w:tblPr>
        <w:tblStyle w:val="23"/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3793"/>
        <w:gridCol w:w="34"/>
        <w:gridCol w:w="250"/>
        <w:gridCol w:w="34"/>
        <w:gridCol w:w="1525"/>
        <w:gridCol w:w="34"/>
        <w:gridCol w:w="142"/>
        <w:gridCol w:w="958"/>
        <w:gridCol w:w="34"/>
        <w:gridCol w:w="176"/>
        <w:gridCol w:w="73"/>
        <w:gridCol w:w="1418"/>
      </w:tblGrid>
      <w:tr w:rsidR="00096248" w:rsidRPr="00096248" w:rsidTr="0064012E">
        <w:tc>
          <w:tcPr>
            <w:tcW w:w="1985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Направление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воспитательной работы </w:t>
            </w:r>
          </w:p>
        </w:tc>
        <w:tc>
          <w:tcPr>
            <w:tcW w:w="3969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 мероприятия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5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Состав участников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b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Pr="00096248">
              <w:rPr>
                <w:b/>
                <w:sz w:val="24"/>
                <w:szCs w:val="24"/>
                <w:lang w:eastAsia="en-US"/>
              </w:rPr>
              <w:t>сентябрь</w:t>
            </w:r>
          </w:p>
        </w:tc>
      </w:tr>
      <w:tr w:rsidR="00096248" w:rsidRPr="00096248" w:rsidTr="0064012E">
        <w:trPr>
          <w:trHeight w:val="660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Гражданско-патриотическое воспитание </w:t>
            </w: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День солидарности в борьбе с терроризмом </w:t>
            </w:r>
          </w:p>
          <w:p w:rsidR="0064012E" w:rsidRPr="00096248" w:rsidRDefault="0064012E" w:rsidP="0064012E">
            <w:pPr>
              <w:widowControl/>
              <w:ind w:left="317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Директора школ, РДШ, МКУ «Отдел образования», классные руководители, МЧС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val="tt-RU"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03</w:t>
            </w:r>
            <w:r w:rsidRPr="00096248">
              <w:rPr>
                <w:rFonts w:eastAsia="Calibri"/>
                <w:bCs/>
                <w:sz w:val="24"/>
                <w:szCs w:val="24"/>
                <w:lang w:val="tt-RU" w:eastAsia="en-US"/>
              </w:rPr>
              <w:t>.09.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ЗНВР, ЗДВР ОУ.</w:t>
            </w:r>
          </w:p>
        </w:tc>
      </w:tr>
      <w:tr w:rsidR="00096248" w:rsidRPr="00096248" w:rsidTr="0064012E">
        <w:trPr>
          <w:trHeight w:val="607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часы: «Экстремизму. Нет!»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</w:t>
            </w:r>
          </w:p>
        </w:tc>
      </w:tr>
      <w:tr w:rsidR="00096248" w:rsidRPr="00096248" w:rsidTr="0064012E">
        <w:trPr>
          <w:trHeight w:val="67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Месячник  безопасности в образовательных организациях</w:t>
            </w:r>
          </w:p>
          <w:p w:rsidR="0064012E" w:rsidRPr="00096248" w:rsidRDefault="0064012E" w:rsidP="0064012E">
            <w:pPr>
              <w:widowControl/>
              <w:ind w:left="317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.м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есяца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val="tt-RU"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val="tt-RU" w:eastAsia="en-US"/>
              </w:rPr>
              <w:t>ЗНВР, администра</w:t>
            </w: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ц</w:t>
            </w:r>
            <w:r w:rsidRPr="00096248">
              <w:rPr>
                <w:rFonts w:eastAsia="Calibri"/>
                <w:bCs/>
                <w:sz w:val="24"/>
                <w:szCs w:val="24"/>
                <w:lang w:val="tt-RU" w:eastAsia="en-US"/>
              </w:rPr>
              <w:t>ия школы</w:t>
            </w:r>
          </w:p>
        </w:tc>
      </w:tr>
      <w:tr w:rsidR="00096248" w:rsidRPr="00096248" w:rsidTr="0064012E">
        <w:trPr>
          <w:trHeight w:val="12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Конкурсы по антикоррупционной направленности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До 30.09.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Методист по ВР, ЗНВР,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рук.</w:t>
            </w:r>
          </w:p>
        </w:tc>
      </w:tr>
      <w:tr w:rsidR="00096248" w:rsidRPr="00096248" w:rsidTr="0064012E">
        <w:trPr>
          <w:trHeight w:val="15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Акция «Осенняя неделя добра»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ind w:left="34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До 12.09.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ВР, ЗДВР, кл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.р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ук.</w:t>
            </w:r>
          </w:p>
        </w:tc>
      </w:tr>
      <w:tr w:rsidR="00096248" w:rsidRPr="00096248" w:rsidTr="0064012E">
        <w:trPr>
          <w:trHeight w:val="742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Физкультурно-оздоровительное воспитание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48">
              <w:rPr>
                <w:rFonts w:ascii="Times New Roman" w:hAnsi="Times New Roman"/>
                <w:sz w:val="24"/>
                <w:szCs w:val="24"/>
              </w:rPr>
              <w:t xml:space="preserve">Неделя безопасности   «Внимание дети!»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ЗНВР, начальник ГИБДД</w:t>
            </w:r>
          </w:p>
        </w:tc>
      </w:tr>
      <w:tr w:rsidR="00096248" w:rsidRPr="00096248" w:rsidTr="0064012E">
        <w:trPr>
          <w:trHeight w:val="70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Легкоатлетический кросс «Кросс Татарстана - 2021» 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Спортивная школа</w:t>
            </w:r>
          </w:p>
        </w:tc>
      </w:tr>
      <w:tr w:rsidR="00096248" w:rsidRPr="00096248" w:rsidTr="0064012E">
        <w:trPr>
          <w:trHeight w:val="75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Муниципальный этап I</w:t>
            </w:r>
            <w:r w:rsidRPr="00096248">
              <w:rPr>
                <w:rFonts w:eastAsia="Calibri"/>
                <w:sz w:val="24"/>
                <w:szCs w:val="24"/>
                <w:lang w:val="en-US" w:eastAsia="en-US"/>
              </w:rPr>
              <w:t>X</w:t>
            </w: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Всероссийского конкурса «Учитель здоровья России – 2021»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Нравственно-эстетическое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воспитание </w:t>
            </w: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                 День знаний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01.09.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Экологическое воспитание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Экологические субботники в образовательных учреждениях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096248" w:rsidRPr="00096248" w:rsidTr="0064012E"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Профориентационное направление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Международный день распространения грамотности.  Дни финансовой грамотности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08.09.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096248" w:rsidRPr="00096248" w:rsidTr="0064012E"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Ранняя профориентационная работа,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открытые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онлайн-уроки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ЗНВР</w:t>
            </w:r>
          </w:p>
        </w:tc>
      </w:tr>
      <w:tr w:rsidR="00096248" w:rsidRPr="00096248" w:rsidTr="0064012E">
        <w:trPr>
          <w:trHeight w:val="926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Социально-педагогическое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Составление годовых отчетов по формам (Барс)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 ОУ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сентябрь-октябрь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МКУ «Отдел образования</w:t>
            </w:r>
          </w:p>
        </w:tc>
      </w:tr>
      <w:tr w:rsidR="00096248" w:rsidRPr="00096248" w:rsidTr="0064012E">
        <w:trPr>
          <w:trHeight w:val="70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Выполнение рекомендации августовской конференции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методист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</w:t>
            </w:r>
          </w:p>
        </w:tc>
      </w:tr>
      <w:tr w:rsidR="00096248" w:rsidRPr="00096248" w:rsidTr="0064012E">
        <w:trPr>
          <w:trHeight w:val="138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Корректировка социального паспорта общеобразовательных учреждений, с учетом обновленных социальных паспортов классов 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ЗДВР школ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ЗНВР</w:t>
            </w:r>
          </w:p>
        </w:tc>
      </w:tr>
      <w:tr w:rsidR="00096248" w:rsidRPr="00096248" w:rsidTr="0064012E">
        <w:trPr>
          <w:trHeight w:val="690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Семейное воспитание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Общие родительские собрания, работа родительского комитета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теч. уч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.г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ода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ind w:left="-35" w:right="-108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МКУ «Отдел образования»</w:t>
            </w:r>
          </w:p>
        </w:tc>
      </w:tr>
      <w:tr w:rsidR="00096248" w:rsidRPr="00096248" w:rsidTr="0064012E">
        <w:trPr>
          <w:trHeight w:val="82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Муниципальный этап конкурса родительских комитетов «Секреты дружного класса»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школ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096248" w:rsidRPr="00096248" w:rsidTr="0064012E">
        <w:trPr>
          <w:trHeight w:val="513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Участие во всероссийской акции «Вместе, всей семьей»</w:t>
            </w:r>
          </w:p>
        </w:tc>
        <w:tc>
          <w:tcPr>
            <w:tcW w:w="2019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68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 школ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октябрь</w:t>
            </w:r>
          </w:p>
        </w:tc>
      </w:tr>
      <w:tr w:rsidR="00096248" w:rsidRPr="00096248" w:rsidTr="0064012E">
        <w:trPr>
          <w:trHeight w:val="1711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Месячник правовых знаний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ОУ, классные руководители, учащиеся РДШ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октябрь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ЗДВР, куратор РДШ</w:t>
            </w:r>
          </w:p>
        </w:tc>
      </w:tr>
      <w:tr w:rsidR="00096248" w:rsidRPr="00096248" w:rsidTr="0064012E">
        <w:trPr>
          <w:trHeight w:val="1744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50"/>
            </w:tblGrid>
            <w:tr w:rsidR="00096248" w:rsidRPr="00096248" w:rsidTr="0064012E">
              <w:trPr>
                <w:trHeight w:val="383"/>
              </w:trPr>
              <w:tc>
                <w:tcPr>
                  <w:tcW w:w="4650" w:type="dxa"/>
                </w:tcPr>
                <w:p w:rsidR="0064012E" w:rsidRPr="00096248" w:rsidRDefault="0064012E" w:rsidP="0016136B">
                  <w:pPr>
                    <w:framePr w:hSpace="180" w:wrap="around" w:vAnchor="text" w:hAnchor="text" w:x="-34" w:y="1"/>
                    <w:widowControl/>
                    <w:ind w:left="351"/>
                    <w:contextualSpacing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64012E" w:rsidRPr="00096248" w:rsidRDefault="0064012E" w:rsidP="0016136B">
                  <w:pPr>
                    <w:framePr w:hSpace="180" w:wrap="around" w:vAnchor="text" w:hAnchor="text" w:x="-34" w:y="1"/>
                    <w:widowControl/>
                    <w:ind w:left="67"/>
                    <w:contextualSpacing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bCs/>
                      <w:sz w:val="24"/>
                      <w:szCs w:val="24"/>
                    </w:rPr>
                    <w:t>День рождения РДШ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отряды РДШ, Юнармия, координаторы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работе, ЗДВР</w:t>
            </w:r>
          </w:p>
        </w:tc>
      </w:tr>
      <w:tr w:rsidR="00096248" w:rsidRPr="00096248" w:rsidTr="0064012E">
        <w:trPr>
          <w:trHeight w:val="410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Физкультурно-оздоровительное воспитание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 День гражданской обороны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 учителя ОБЖ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 04.10.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trHeight w:val="139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0"/>
            </w:tblGrid>
            <w:tr w:rsidR="00096248" w:rsidRPr="00096248" w:rsidTr="0064012E">
              <w:trPr>
                <w:trHeight w:val="80"/>
              </w:trPr>
              <w:tc>
                <w:tcPr>
                  <w:tcW w:w="5670" w:type="dxa"/>
                </w:tcPr>
                <w:p w:rsidR="0064012E" w:rsidRPr="00096248" w:rsidRDefault="0064012E" w:rsidP="0016136B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Международный день учителя 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Администрация, учителя, ученики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05.10.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trHeight w:val="139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#В</w:t>
            </w:r>
            <w:proofErr w:type="gramEnd"/>
            <w:r w:rsidRPr="00096248">
              <w:rPr>
                <w:rFonts w:eastAsia="Calibri"/>
                <w:sz w:val="24"/>
                <w:szCs w:val="24"/>
                <w:lang w:eastAsia="en-US"/>
              </w:rPr>
              <w:t>месте ярче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Классный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руководители, учителя технологии, физики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ВР, ЗДВР</w:t>
            </w:r>
          </w:p>
        </w:tc>
      </w:tr>
      <w:tr w:rsidR="00096248" w:rsidRPr="00096248" w:rsidTr="0064012E">
        <w:trPr>
          <w:trHeight w:val="111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Учащиеся, 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25.10.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Школьные библиотекари, ЗДВР, методист по рес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.о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бесп.</w:t>
            </w:r>
          </w:p>
        </w:tc>
      </w:tr>
      <w:tr w:rsidR="00096248" w:rsidRPr="00096248" w:rsidTr="0064012E">
        <w:trPr>
          <w:trHeight w:val="13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Конкурс видеороликов «Ребенок в мире прав» («Бала хокук даир</w:t>
            </w:r>
            <w:r w:rsidRPr="00096248">
              <w:rPr>
                <w:sz w:val="24"/>
                <w:szCs w:val="24"/>
                <w:lang w:val="tt-RU"/>
              </w:rPr>
              <w:t>ә</w:t>
            </w:r>
            <w:r w:rsidRPr="00096248">
              <w:rPr>
                <w:sz w:val="24"/>
                <w:szCs w:val="24"/>
              </w:rPr>
              <w:t>с</w:t>
            </w:r>
            <w:r w:rsidRPr="00096248">
              <w:rPr>
                <w:sz w:val="24"/>
                <w:szCs w:val="24"/>
                <w:lang w:val="tt-RU"/>
              </w:rPr>
              <w:t>е</w:t>
            </w:r>
            <w:r w:rsidRPr="00096248">
              <w:rPr>
                <w:sz w:val="24"/>
                <w:szCs w:val="24"/>
              </w:rPr>
              <w:t>нд</w:t>
            </w:r>
            <w:r w:rsidRPr="00096248">
              <w:rPr>
                <w:sz w:val="24"/>
                <w:szCs w:val="24"/>
                <w:lang w:val="tt-RU"/>
              </w:rPr>
              <w:t>ә</w:t>
            </w:r>
            <w:r w:rsidRPr="00096248">
              <w:rPr>
                <w:sz w:val="24"/>
                <w:szCs w:val="24"/>
              </w:rPr>
              <w:t>»)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096248" w:rsidRPr="00096248" w:rsidTr="0064012E">
        <w:trPr>
          <w:trHeight w:val="495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Нравственно-эстетическое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день учителя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05.10.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заместитель начальника  воспитательной работе, ЗДВР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по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96248" w:rsidRPr="00096248" w:rsidTr="0064012E">
        <w:trPr>
          <w:trHeight w:val="129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Конкурс «Замечательный вожатый»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ЗДВР, куратор РДШ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 воспитательной работе</w:t>
            </w:r>
          </w:p>
        </w:tc>
      </w:tr>
      <w:tr w:rsidR="00096248" w:rsidRPr="00096248" w:rsidTr="0064012E">
        <w:trPr>
          <w:trHeight w:val="321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МБУ ДО «ЦВР»</w:t>
            </w: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Социально-педагогическое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Профилактика правонарушений </w:t>
            </w:r>
            <w:proofErr w:type="gramStart"/>
            <w:r w:rsidRPr="00096248">
              <w:rPr>
                <w:rFonts w:eastAsia="Calibri"/>
                <w:sz w:val="24"/>
                <w:szCs w:val="24"/>
                <w:lang w:eastAsia="en-US"/>
              </w:rPr>
              <w:t>среди</w:t>
            </w:r>
            <w:proofErr w:type="gramEnd"/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обучающихся ОУ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КДН, ПДН, методист-психолог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заместитель начальника по воспитательной работе</w:t>
            </w:r>
          </w:p>
        </w:tc>
      </w:tr>
      <w:tr w:rsidR="00096248" w:rsidRPr="00096248" w:rsidTr="0064012E">
        <w:trPr>
          <w:trHeight w:val="851"/>
        </w:trPr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Семейное воспитание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отца в России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.р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ноябрь</w:t>
            </w:r>
          </w:p>
        </w:tc>
      </w:tr>
      <w:tr w:rsidR="00096248" w:rsidRPr="00096248" w:rsidTr="0064012E">
        <w:trPr>
          <w:trHeight w:val="390"/>
        </w:trPr>
        <w:tc>
          <w:tcPr>
            <w:tcW w:w="2127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096248" w:rsidRPr="00096248" w:rsidTr="0064012E">
              <w:trPr>
                <w:trHeight w:val="661"/>
              </w:trPr>
              <w:tc>
                <w:tcPr>
                  <w:tcW w:w="1843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Гражданско-патриотическое воспитание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народного единства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04.11.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trHeight w:val="52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день толерантности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16.11.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trHeight w:val="93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Конкурс среди образовательных организаций «Школа - территория без наркотиков»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ЗДВР, КДН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,П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ДН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.м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ес.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096248" w:rsidRPr="00096248" w:rsidTr="0064012E">
        <w:trPr>
          <w:trHeight w:val="24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200-летие со дня рождения Ф.М.Достоевского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Учащиеся, учителя рус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.я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зыка и литературы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11.11.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</w:t>
            </w:r>
          </w:p>
        </w:tc>
      </w:tr>
      <w:tr w:rsidR="00096248" w:rsidRPr="00096248" w:rsidTr="0064012E">
        <w:trPr>
          <w:trHeight w:val="1440"/>
        </w:trPr>
        <w:tc>
          <w:tcPr>
            <w:tcW w:w="212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096248" w:rsidRPr="00096248" w:rsidTr="0064012E">
              <w:trPr>
                <w:trHeight w:val="385"/>
              </w:trPr>
              <w:tc>
                <w:tcPr>
                  <w:tcW w:w="1735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Физкультурно-оздоровительное воспитание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ind w:left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лично-командные соревнования «Гонка героев» по военно-прикладному многоборью среди юнармейских отрядов ПОО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куратор РДШ, МБУ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ДО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Центр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внешкольной работы»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1395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Нравственно-эстетическое воспитание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sz w:val="24"/>
                <w:szCs w:val="24"/>
              </w:rPr>
            </w:pPr>
            <w:r w:rsidRPr="00096248">
              <w:rPr>
                <w:iCs/>
                <w:sz w:val="24"/>
                <w:szCs w:val="24"/>
              </w:rPr>
              <w:t>Конкурсный отбор</w:t>
            </w:r>
            <w:r w:rsidRPr="00096248">
              <w:rPr>
                <w:sz w:val="24"/>
                <w:szCs w:val="24"/>
              </w:rPr>
              <w:t xml:space="preserve"> на </w:t>
            </w:r>
            <w:r w:rsidRPr="00096248">
              <w:rPr>
                <w:iCs/>
                <w:sz w:val="24"/>
                <w:szCs w:val="24"/>
              </w:rPr>
              <w:t>присвоение звания «Образцовый детский коллектив» среди</w:t>
            </w:r>
            <w:r w:rsidRPr="00096248">
              <w:rPr>
                <w:sz w:val="24"/>
                <w:szCs w:val="24"/>
              </w:rPr>
              <w:t xml:space="preserve"> объединений, коллективов детского творчества,</w:t>
            </w:r>
            <w:r w:rsidRPr="00096248">
              <w:rPr>
                <w:bCs/>
                <w:iCs/>
                <w:sz w:val="24"/>
                <w:szCs w:val="24"/>
              </w:rPr>
              <w:t xml:space="preserve"> </w:t>
            </w:r>
            <w:r w:rsidRPr="00096248">
              <w:rPr>
                <w:sz w:val="24"/>
                <w:szCs w:val="24"/>
              </w:rPr>
              <w:t>действующих в образовательных организациях</w:t>
            </w:r>
          </w:p>
          <w:p w:rsidR="0064012E" w:rsidRPr="00096248" w:rsidRDefault="0064012E" w:rsidP="0064012E">
            <w:pPr>
              <w:widowControl/>
              <w:ind w:left="34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МБУ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ДО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Центр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внешкольной работы», классные руководители, ЗДВР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ноябрь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614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ind w:left="34"/>
              <w:jc w:val="both"/>
              <w:rPr>
                <w:iCs/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Муниципальный этап Всероссийского конкурса «Учитель года России – 2022»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 ОУ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Ноябрь-январь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525"/>
        </w:trPr>
        <w:tc>
          <w:tcPr>
            <w:tcW w:w="2127" w:type="dxa"/>
            <w:gridSpan w:val="2"/>
            <w:vMerge w:val="restart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096248" w:rsidRPr="00096248" w:rsidTr="0064012E">
              <w:trPr>
                <w:trHeight w:val="245"/>
              </w:trPr>
              <w:tc>
                <w:tcPr>
                  <w:tcW w:w="1985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Семейное воспитание</w:t>
                  </w:r>
                </w:p>
              </w:tc>
            </w:tr>
            <w:tr w:rsidR="00096248" w:rsidRPr="00096248" w:rsidTr="0064012E">
              <w:trPr>
                <w:trHeight w:val="245"/>
              </w:trPr>
              <w:tc>
                <w:tcPr>
                  <w:tcW w:w="1985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матери в России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28.11.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.р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уковоители</w:t>
            </w:r>
          </w:p>
        </w:tc>
      </w:tr>
      <w:tr w:rsidR="00096248" w:rsidRPr="00096248" w:rsidTr="0064012E">
        <w:trPr>
          <w:trHeight w:val="150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Проведение циклов лекций и бесед по профилактике СПИДа, венерических заболеваний, наркомании, по половому воспитанию 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представители АЦРБ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trHeight w:val="553"/>
        </w:trPr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Работа пришкольных лагерей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методист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декабрь</w:t>
            </w:r>
          </w:p>
        </w:tc>
      </w:tr>
      <w:tr w:rsidR="00096248" w:rsidRPr="00096248" w:rsidTr="0064012E"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Неизвестного Солдата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героев Отечества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Конституции РФ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03.12.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09.12.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12.12.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Участие во всероссийской акции «Мы – граждане России!»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</w:t>
            </w:r>
          </w:p>
        </w:tc>
      </w:tr>
      <w:tr w:rsidR="00096248" w:rsidRPr="00096248" w:rsidTr="0064012E">
        <w:trPr>
          <w:gridAfter w:val="12"/>
          <w:wAfter w:w="8471" w:type="dxa"/>
          <w:trHeight w:val="276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Физкультурно-оздоровительное воспитание</w:t>
            </w:r>
          </w:p>
        </w:tc>
      </w:tr>
      <w:tr w:rsidR="00096248" w:rsidRPr="00096248" w:rsidTr="0064012E">
        <w:trPr>
          <w:trHeight w:val="352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bCs/>
                <w:sz w:val="24"/>
                <w:szCs w:val="24"/>
              </w:rPr>
            </w:pPr>
            <w:r w:rsidRPr="00096248">
              <w:rPr>
                <w:bCs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Учащиеся 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01.12.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фельдшеры</w:t>
            </w:r>
          </w:p>
        </w:tc>
      </w:tr>
      <w:tr w:rsidR="00096248" w:rsidRPr="00096248" w:rsidTr="0064012E">
        <w:trPr>
          <w:trHeight w:val="1127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Нравственно-эстетическое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день инвалидов</w:t>
            </w: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Благотворительный марафон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03.12.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декада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45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Районная новогодняя елка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теч. мес.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</w:p>
        </w:tc>
      </w:tr>
      <w:tr w:rsidR="00096248" w:rsidRPr="00096248" w:rsidTr="0064012E">
        <w:trPr>
          <w:trHeight w:val="87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январь</w:t>
            </w:r>
          </w:p>
        </w:tc>
      </w:tr>
      <w:tr w:rsidR="00096248" w:rsidRPr="00096248" w:rsidTr="0064012E">
        <w:trPr>
          <w:trHeight w:val="810"/>
        </w:trPr>
        <w:tc>
          <w:tcPr>
            <w:tcW w:w="1985" w:type="dxa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64012E" w:rsidRPr="00096248" w:rsidRDefault="0064012E" w:rsidP="0064012E">
            <w:pPr>
              <w:widowControl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pacing w:val="-2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27.01.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1859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7"/>
            </w:tblGrid>
            <w:tr w:rsidR="00096248" w:rsidRPr="00096248" w:rsidTr="0064012E">
              <w:trPr>
                <w:trHeight w:val="247"/>
              </w:trPr>
              <w:tc>
                <w:tcPr>
                  <w:tcW w:w="3977" w:type="dxa"/>
                </w:tcPr>
                <w:p w:rsidR="0064012E" w:rsidRPr="00096248" w:rsidRDefault="0064012E" w:rsidP="0016136B">
                  <w:pPr>
                    <w:framePr w:hSpace="180" w:wrap="around" w:vAnchor="text" w:hAnchor="text" w:x="-34" w:y="1"/>
                    <w:widowControl/>
                    <w:suppressOverlap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школьные музеи, куратор РДШ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январь-июль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c>
          <w:tcPr>
            <w:tcW w:w="1985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096248" w:rsidRPr="00096248" w:rsidTr="0064012E">
              <w:trPr>
                <w:trHeight w:val="385"/>
              </w:trPr>
              <w:tc>
                <w:tcPr>
                  <w:tcW w:w="1985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Нравственно-эстетическое</w:t>
                  </w:r>
                </w:p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воспитание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Конкурс «Снежный городок»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ОУ, 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январь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c>
          <w:tcPr>
            <w:tcW w:w="1985" w:type="dxa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Социально-педагогическое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62"/>
            </w:tblGrid>
            <w:tr w:rsidR="00096248" w:rsidRPr="00096248" w:rsidTr="0064012E">
              <w:trPr>
                <w:trHeight w:val="247"/>
              </w:trPr>
              <w:tc>
                <w:tcPr>
                  <w:tcW w:w="4262" w:type="dxa"/>
                </w:tcPr>
                <w:p w:rsidR="0064012E" w:rsidRPr="00096248" w:rsidRDefault="0064012E" w:rsidP="0016136B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Беседа «Профилактика ВИЧ-инфекции и СПИДа» </w:t>
                  </w:r>
                </w:p>
                <w:p w:rsidR="0064012E" w:rsidRPr="00096248" w:rsidRDefault="0064012E" w:rsidP="0016136B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февраль</w:t>
            </w:r>
          </w:p>
        </w:tc>
      </w:tr>
      <w:tr w:rsidR="00096248" w:rsidRPr="00096248" w:rsidTr="0064012E">
        <w:trPr>
          <w:trHeight w:val="930"/>
        </w:trPr>
        <w:tc>
          <w:tcPr>
            <w:tcW w:w="1985" w:type="dxa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lastRenderedPageBreak/>
              <w:t>Гражданско-патриотическое воспитание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День российской науки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08.02.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450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Международный день родного языка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21.02.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ЗНВР,</w:t>
            </w: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720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День защитника Отечества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23.02.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1171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tabs>
                <w:tab w:val="left" w:pos="3915"/>
              </w:tabs>
              <w:autoSpaceDE/>
              <w:autoSpaceDN/>
              <w:adjustRightInd/>
              <w:ind w:left="57" w:hanging="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 xml:space="preserve">Месячник военно-патриотической направленности 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учителя физкультуры, ОБЖ, классные руководители, МЧС 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.м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ес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gridAfter w:val="13"/>
          <w:wAfter w:w="8613" w:type="dxa"/>
          <w:trHeight w:val="276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rPr>
          <w:trHeight w:val="1185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shd w:val="clear" w:color="auto" w:fill="FFFFFF"/>
              <w:tabs>
                <w:tab w:val="left" w:pos="3915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Месячник мужества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классные руководители, КДН, ПДН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февраль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7"/>
            </w:tblGrid>
            <w:tr w:rsidR="00096248" w:rsidRPr="00096248" w:rsidTr="0064012E">
              <w:trPr>
                <w:trHeight w:val="247"/>
              </w:trPr>
              <w:tc>
                <w:tcPr>
                  <w:tcW w:w="1837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Профориентационное направление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Профориентационные встречи 8-10 классы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бюро труда и занятости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теч. мес.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c>
          <w:tcPr>
            <w:tcW w:w="1985" w:type="dxa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096248" w:rsidRPr="00096248" w:rsidTr="0064012E">
              <w:trPr>
                <w:trHeight w:val="247"/>
              </w:trPr>
              <w:tc>
                <w:tcPr>
                  <w:tcW w:w="1843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Социально-педагогическое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Совет профилактики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методист-психолог, ЗДВР, классные руководители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теч. мес.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c>
          <w:tcPr>
            <w:tcW w:w="1985" w:type="dxa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Нравственно-эстетическое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«Битва эрудитов»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6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март</w:t>
            </w:r>
          </w:p>
        </w:tc>
      </w:tr>
      <w:tr w:rsidR="00096248" w:rsidRPr="00096248" w:rsidTr="0064012E">
        <w:trPr>
          <w:trHeight w:val="472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Гражданско-патриотическое воспитание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женский день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08.03.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525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09624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День воссоединения Крыма с Россией </w:t>
            </w:r>
          </w:p>
        </w:tc>
        <w:tc>
          <w:tcPr>
            <w:tcW w:w="1559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18.03.</w:t>
            </w:r>
          </w:p>
        </w:tc>
        <w:tc>
          <w:tcPr>
            <w:tcW w:w="1701" w:type="dxa"/>
            <w:gridSpan w:val="4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096248" w:rsidRPr="00096248" w:rsidTr="0064012E">
              <w:trPr>
                <w:trHeight w:val="385"/>
              </w:trPr>
              <w:tc>
                <w:tcPr>
                  <w:tcW w:w="1735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Физкультурно-оздоровительное воспитание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tbl>
            <w:tblPr>
              <w:tblW w:w="60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6"/>
            </w:tblGrid>
            <w:tr w:rsidR="00096248" w:rsidRPr="00096248" w:rsidTr="0064012E">
              <w:trPr>
                <w:trHeight w:val="299"/>
              </w:trPr>
              <w:tc>
                <w:tcPr>
                  <w:tcW w:w="6096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ШВЛ 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учителя физ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.к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ультуры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</w:tr>
      <w:tr w:rsidR="00096248" w:rsidRPr="00096248" w:rsidTr="0064012E">
        <w:trPr>
          <w:trHeight w:val="555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Нравственно-эстетическое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111" w:type="dxa"/>
            <w:gridSpan w:val="4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«Битва эрудитов»</w:t>
            </w:r>
          </w:p>
        </w:tc>
        <w:tc>
          <w:tcPr>
            <w:tcW w:w="1559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МБУ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ДО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Центр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внешкольной работы»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март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276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  <w:vMerge/>
          </w:tcPr>
          <w:p w:rsidR="0064012E" w:rsidRPr="00096248" w:rsidRDefault="0064012E" w:rsidP="0064012E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701" w:type="dxa"/>
            <w:gridSpan w:val="4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rPr>
          <w:trHeight w:val="78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Районный этап республиканского фестиваля по поддержке и развитию детского творчества «Без бергэ»</w:t>
            </w:r>
          </w:p>
        </w:tc>
        <w:tc>
          <w:tcPr>
            <w:tcW w:w="1559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апрель</w:t>
            </w:r>
          </w:p>
        </w:tc>
      </w:tr>
      <w:tr w:rsidR="00096248" w:rsidRPr="00096248" w:rsidTr="0064012E">
        <w:trPr>
          <w:trHeight w:val="1216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lastRenderedPageBreak/>
              <w:t>Гражданско-патриотическое воспитание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День космонавтики. Гагаринский урок «Космос – это мы»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учителя ОБЖ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12.04.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564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День пожарной охраны. Тематический урок ОБЖ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учителя ОБЖ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30.04.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138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ЗДВР, классные руководители, учителя ОБЖ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апрель-июнь</w:t>
            </w: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735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Физкультурно-оздоровительное воспитание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Сдача норм всероссийского комплекса «ГТО»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апрель-май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78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96248">
              <w:rPr>
                <w:bCs/>
                <w:sz w:val="24"/>
                <w:szCs w:val="24"/>
              </w:rPr>
              <w:t>Муниципальный</w:t>
            </w:r>
            <w:proofErr w:type="gramEnd"/>
            <w:r w:rsidRPr="00096248">
              <w:rPr>
                <w:bCs/>
                <w:sz w:val="24"/>
                <w:szCs w:val="24"/>
              </w:rPr>
              <w:t xml:space="preserve"> этапа Всероссийских спортивных соревнований школьников «Президентские состязания»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Экологическое воспитание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конкурс «ЭКОвесна»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конкурс «ЭКОлидер»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апрель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апрель-ноябрь</w:t>
            </w: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567"/>
        </w:trPr>
        <w:tc>
          <w:tcPr>
            <w:tcW w:w="2127" w:type="dxa"/>
            <w:gridSpan w:val="2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096248" w:rsidRPr="00096248" w:rsidTr="0064012E">
              <w:trPr>
                <w:trHeight w:val="247"/>
              </w:trPr>
              <w:tc>
                <w:tcPr>
                  <w:tcW w:w="1843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Социально-педагогическое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Финальная игра «Битва эрудитов»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Учащиеся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у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чителя </w:t>
            </w:r>
          </w:p>
        </w:tc>
        <w:tc>
          <w:tcPr>
            <w:tcW w:w="1100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70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МБУ ДО «ЦВР»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май</w:t>
            </w:r>
          </w:p>
        </w:tc>
      </w:tr>
      <w:tr w:rsidR="00096248" w:rsidRPr="00096248" w:rsidTr="0064012E">
        <w:trPr>
          <w:trHeight w:val="945"/>
        </w:trPr>
        <w:tc>
          <w:tcPr>
            <w:tcW w:w="198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7"/>
            </w:tblGrid>
            <w:tr w:rsidR="00096248" w:rsidRPr="00096248" w:rsidTr="0064012E">
              <w:trPr>
                <w:trHeight w:val="385"/>
              </w:trPr>
              <w:tc>
                <w:tcPr>
                  <w:tcW w:w="1617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>Гражданско-патриотическое воспитание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День Победы советского народа в Великой Отечественной войне 1941–1945 годов (1945 г.) 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09.05.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rPr>
          <w:trHeight w:val="855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конкурса среди отрядов профилактики правонарушений образовательных организаций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май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ЗДВР, КДН,ПДН</w:t>
            </w:r>
          </w:p>
        </w:tc>
      </w:tr>
      <w:tr w:rsidR="00096248" w:rsidRPr="00096248" w:rsidTr="0064012E">
        <w:trPr>
          <w:trHeight w:val="720"/>
        </w:trPr>
        <w:tc>
          <w:tcPr>
            <w:tcW w:w="1985" w:type="dxa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Республиканская акция «Бессмертный полк»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теч. мес</w:t>
            </w: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096248">
        <w:trPr>
          <w:trHeight w:val="70"/>
        </w:trPr>
        <w:tc>
          <w:tcPr>
            <w:tcW w:w="1985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096248" w:rsidRPr="00096248" w:rsidTr="0064012E">
              <w:trPr>
                <w:trHeight w:val="826"/>
              </w:trPr>
              <w:tc>
                <w:tcPr>
                  <w:tcW w:w="1985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Нравственно-эстетическое </w:t>
                  </w:r>
                </w:p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09624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воспитание </w:t>
                  </w: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конкурс «Лучший отряд ЮИД по итогам учебного года и лучший руководитель»</w:t>
            </w: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конкурс отрядов ЮИД «Безопасное колесо»</w:t>
            </w: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00"/>
            </w:tblGrid>
            <w:tr w:rsidR="00096248" w:rsidRPr="00096248" w:rsidTr="0064012E">
              <w:trPr>
                <w:trHeight w:val="109"/>
              </w:trPr>
              <w:tc>
                <w:tcPr>
                  <w:tcW w:w="2000" w:type="dxa"/>
                </w:tcPr>
                <w:p w:rsidR="0064012E" w:rsidRPr="00096248" w:rsidRDefault="0064012E" w:rsidP="0064012E">
                  <w:pPr>
                    <w:framePr w:hSpace="180" w:wrap="around" w:vAnchor="text" w:hAnchor="text" w:x="-34" w:y="1"/>
                    <w:widowControl/>
                    <w:suppressOverlap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май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май</w:t>
            </w: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май –</w:t>
            </w: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июнь,</w:t>
            </w: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август – сентябрь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ЗНУР, ЗДВР</w:t>
            </w:r>
          </w:p>
        </w:tc>
      </w:tr>
      <w:tr w:rsidR="00096248" w:rsidRPr="00096248" w:rsidTr="0064012E">
        <w:tc>
          <w:tcPr>
            <w:tcW w:w="1985" w:type="dxa"/>
            <w:tcBorders>
              <w:top w:val="nil"/>
            </w:tcBorders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«Последний звонок»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25.05.</w:t>
            </w:r>
          </w:p>
        </w:tc>
        <w:tc>
          <w:tcPr>
            <w:tcW w:w="1491" w:type="dxa"/>
            <w:gridSpan w:val="2"/>
          </w:tcPr>
          <w:p w:rsidR="0064012E" w:rsidRPr="00096248" w:rsidRDefault="00895E13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МКУ «Отдел образования</w:t>
            </w:r>
          </w:p>
        </w:tc>
      </w:tr>
      <w:tr w:rsidR="00096248" w:rsidRPr="00096248" w:rsidTr="0064012E">
        <w:tc>
          <w:tcPr>
            <w:tcW w:w="1985" w:type="dxa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Социально-педагогическое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</w:tcPr>
          <w:p w:rsidR="0064012E" w:rsidRPr="00096248" w:rsidRDefault="0064012E" w:rsidP="00895E1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Организация летней занятости обучающихся, состоящих на различных видах учета. </w:t>
            </w:r>
            <w:proofErr w:type="gramEnd"/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в теч. мес.</w:t>
            </w:r>
          </w:p>
        </w:tc>
        <w:tc>
          <w:tcPr>
            <w:tcW w:w="1491" w:type="dxa"/>
            <w:gridSpan w:val="2"/>
          </w:tcPr>
          <w:p w:rsidR="0064012E" w:rsidRPr="00096248" w:rsidRDefault="00895E13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64012E" w:rsidRPr="00096248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proofErr w:type="gramEnd"/>
            <w:r w:rsidR="0064012E"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1985" w:type="dxa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Семейное воспитание</w:t>
            </w:r>
          </w:p>
        </w:tc>
        <w:tc>
          <w:tcPr>
            <w:tcW w:w="4253" w:type="dxa"/>
            <w:gridSpan w:val="5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день семьи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1491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ЗДВР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июнь</w:t>
            </w:r>
          </w:p>
        </w:tc>
      </w:tr>
      <w:tr w:rsidR="00096248" w:rsidRPr="00096248" w:rsidTr="0064012E">
        <w:trPr>
          <w:trHeight w:val="525"/>
        </w:trPr>
        <w:tc>
          <w:tcPr>
            <w:tcW w:w="2127" w:type="dxa"/>
            <w:gridSpan w:val="2"/>
            <w:vMerge w:val="restart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Нравственно-эстетическое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Международный день защиты детей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01.06.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 w:val="restart"/>
          </w:tcPr>
          <w:p w:rsidR="0064012E" w:rsidRPr="00096248" w:rsidRDefault="00895E13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64012E" w:rsidRPr="00096248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proofErr w:type="gramEnd"/>
            <w:r w:rsidR="0064012E"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rPr>
          <w:trHeight w:val="63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День Русского языка – Пушкинский день России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06.06.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rPr>
          <w:trHeight w:val="420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День России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12.06.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rPr>
          <w:trHeight w:val="541"/>
        </w:trPr>
        <w:tc>
          <w:tcPr>
            <w:tcW w:w="2127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22.06.</w:t>
            </w:r>
          </w:p>
        </w:tc>
        <w:tc>
          <w:tcPr>
            <w:tcW w:w="1491" w:type="dxa"/>
            <w:gridSpan w:val="2"/>
            <w:vMerge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Социально-педагогическое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4"/>
          </w:tcPr>
          <w:p w:rsidR="0064012E" w:rsidRPr="00096248" w:rsidRDefault="0064012E" w:rsidP="0064012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 xml:space="preserve">Работа школьных оздоровительных лагерей </w:t>
            </w:r>
          </w:p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64012E" w:rsidRPr="00096248" w:rsidRDefault="00895E13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>ЗНУР</w:t>
            </w:r>
            <w:proofErr w:type="gramStart"/>
            <w:r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64012E" w:rsidRPr="00096248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proofErr w:type="gramEnd"/>
            <w:r w:rsidR="0064012E" w:rsidRPr="0009624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ЗДВР</w:t>
            </w:r>
          </w:p>
        </w:tc>
      </w:tr>
      <w:tr w:rsidR="00096248" w:rsidRPr="00096248" w:rsidTr="0064012E">
        <w:tc>
          <w:tcPr>
            <w:tcW w:w="10598" w:type="dxa"/>
            <w:gridSpan w:val="14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в течение года</w:t>
            </w: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</w:rPr>
              <w:t>Год науки и технологий (2021 год)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ведение установленной документации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контроль за</w:t>
            </w:r>
            <w:proofErr w:type="gramEnd"/>
            <w:r w:rsidRPr="00096248">
              <w:rPr>
                <w:sz w:val="24"/>
                <w:szCs w:val="24"/>
              </w:rPr>
              <w:t xml:space="preserve"> организацией внеурочной занятости детей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eastAsia="en-US"/>
              </w:rPr>
              <w:t>Публикация статей в СМИ, на страницах районной газеты «Этнэ таны»</w:t>
            </w:r>
            <w:proofErr w:type="gramStart"/>
            <w:r w:rsidRPr="00096248">
              <w:rPr>
                <w:sz w:val="24"/>
                <w:szCs w:val="24"/>
                <w:lang w:eastAsia="en-US"/>
              </w:rPr>
              <w:t>,н</w:t>
            </w:r>
            <w:proofErr w:type="gramEnd"/>
            <w:r w:rsidRPr="00096248">
              <w:rPr>
                <w:sz w:val="24"/>
                <w:szCs w:val="24"/>
                <w:lang w:eastAsia="en-US"/>
              </w:rPr>
              <w:t>а сайтах школ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Профилактическая антинаркотическая работа с родителями учащихся в образовательных организациях (проект «Путь к успеху»)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rPr>
          <w:trHeight w:val="876"/>
        </w:trPr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Республиканский детский художественный фестиваль народного творчества «Без бергә»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  <w:lang w:eastAsia="en-US"/>
              </w:rPr>
              <w:t>Проведение циклов лекций и бесед по профилактике СПИДа, венерических заболеваний, наркомании для подростков родителей и педагогов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Формирование, обновление системы учета несовершеннолетних, находящихся в социально-опасном положении, состоящих на учете, в органах внутренних дел, на внутришкольном учете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rFonts w:eastAsia="Calibri"/>
                <w:sz w:val="24"/>
                <w:szCs w:val="24"/>
                <w:lang w:eastAsia="en-US"/>
              </w:rPr>
              <w:t>Регулярное оказание практической помощи детям, находящимся в кризисных ситуациях, предотвращение жестокого обращения взрослых по отношению к детям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Совместные рейды с ПДН</w:t>
            </w:r>
            <w:proofErr w:type="gramStart"/>
            <w:r w:rsidRPr="00096248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096248">
              <w:rPr>
                <w:sz w:val="24"/>
                <w:szCs w:val="24"/>
                <w:lang w:eastAsia="en-US"/>
              </w:rPr>
              <w:t>ДН по неблагополучным семьям, рейды с Территориальным Центром защиты населения с целью оказания помощи семьям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096248">
              <w:rPr>
                <w:sz w:val="24"/>
                <w:szCs w:val="24"/>
                <w:lang w:eastAsia="en-US"/>
              </w:rPr>
              <w:t>Регулярное посещение семей группы социального риска и семей опекаемых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b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6248" w:rsidRPr="00096248" w:rsidTr="0064012E">
        <w:tc>
          <w:tcPr>
            <w:tcW w:w="2127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3"/>
          </w:tcPr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Республиканские родительские </w:t>
            </w:r>
          </w:p>
          <w:p w:rsidR="0064012E" w:rsidRPr="00096248" w:rsidRDefault="0064012E" w:rsidP="0064012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096248">
              <w:rPr>
                <w:sz w:val="24"/>
                <w:szCs w:val="24"/>
              </w:rPr>
              <w:t>интернет-собрания</w:t>
            </w:r>
            <w:proofErr w:type="gramEnd"/>
          </w:p>
        </w:tc>
        <w:tc>
          <w:tcPr>
            <w:tcW w:w="1559" w:type="dxa"/>
            <w:gridSpan w:val="2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4012E" w:rsidRPr="00096248" w:rsidRDefault="0064012E" w:rsidP="0064012E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A70F0" w:rsidRPr="00096248" w:rsidRDefault="003A70F0" w:rsidP="00223CC1">
      <w:pPr>
        <w:tabs>
          <w:tab w:val="left" w:pos="1380"/>
        </w:tabs>
        <w:jc w:val="center"/>
        <w:rPr>
          <w:b/>
          <w:sz w:val="24"/>
          <w:szCs w:val="24"/>
        </w:rPr>
      </w:pPr>
    </w:p>
    <w:p w:rsidR="00F92FDA" w:rsidRPr="00096248" w:rsidRDefault="00223CC1" w:rsidP="00223CC1">
      <w:pPr>
        <w:tabs>
          <w:tab w:val="left" w:pos="1380"/>
        </w:tabs>
        <w:jc w:val="center"/>
        <w:rPr>
          <w:b/>
          <w:sz w:val="24"/>
          <w:szCs w:val="24"/>
        </w:rPr>
      </w:pPr>
      <w:r w:rsidRPr="00096248">
        <w:rPr>
          <w:b/>
          <w:sz w:val="24"/>
          <w:szCs w:val="24"/>
        </w:rPr>
        <w:t>Национальное образование.</w:t>
      </w:r>
    </w:p>
    <w:tbl>
      <w:tblPr>
        <w:tblStyle w:val="31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417"/>
        <w:gridCol w:w="1701"/>
        <w:gridCol w:w="2835"/>
        <w:gridCol w:w="1134"/>
      </w:tblGrid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Количество участвующих</w:t>
            </w:r>
          </w:p>
        </w:tc>
      </w:tr>
      <w:tr w:rsidR="00096248" w:rsidRPr="00096248" w:rsidTr="00223CC1">
        <w:tc>
          <w:tcPr>
            <w:tcW w:w="10348" w:type="dxa"/>
            <w:gridSpan w:val="6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сентябрь</w:t>
            </w: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Старт национальному проекту «Родной язык-сокровище народа»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На 2021-2022 учебный год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МБОУ «Большеатнинская СОШ»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Нигматова Л.И 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Классные часы посвященные году </w:t>
            </w:r>
            <w:r w:rsidRPr="00096248">
              <w:rPr>
                <w:sz w:val="24"/>
                <w:szCs w:val="24"/>
              </w:rPr>
              <w:t xml:space="preserve">родных языков и народного единства в Республике Татарстан 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Встречи со знаменитыми личностями района в</w:t>
            </w:r>
            <w:r w:rsidRPr="00096248">
              <w:rPr>
                <w:sz w:val="24"/>
                <w:szCs w:val="24"/>
                <w:lang w:val="tt-RU"/>
              </w:rPr>
              <w:t xml:space="preserve"> школах</w:t>
            </w:r>
            <w:r w:rsidRPr="0009624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Заочно или очно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Декада национальных танцев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13-18</w:t>
            </w:r>
            <w:r w:rsidR="00756C98" w:rsidRPr="00096248">
              <w:rPr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 школах района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Книжная выставка к году родных языков и народного единства в Республике Татарстан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Л.И, Хабибуллина З.Т.,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Квест по татарскому народному устному творчеству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Л.И,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Виртуал</w:t>
            </w:r>
            <w:r w:rsidRPr="00096248">
              <w:rPr>
                <w:sz w:val="24"/>
                <w:szCs w:val="24"/>
              </w:rPr>
              <w:t>ьная</w:t>
            </w:r>
            <w:r w:rsidRPr="00096248">
              <w:rPr>
                <w:sz w:val="24"/>
                <w:szCs w:val="24"/>
                <w:lang w:val="tt-RU"/>
              </w:rPr>
              <w:t xml:space="preserve"> экскурсия </w:t>
            </w:r>
            <w:r w:rsidRPr="00096248">
              <w:rPr>
                <w:sz w:val="24"/>
                <w:szCs w:val="24"/>
                <w:lang w:val="tt-RU"/>
              </w:rPr>
              <w:lastRenderedPageBreak/>
              <w:t>по музеям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 xml:space="preserve">По плану </w:t>
            </w:r>
            <w:r w:rsidRPr="00096248">
              <w:rPr>
                <w:sz w:val="24"/>
                <w:szCs w:val="24"/>
              </w:rPr>
              <w:lastRenderedPageBreak/>
              <w:t>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МКУ «Отдел </w:t>
            </w:r>
            <w:r w:rsidRPr="00096248">
              <w:rPr>
                <w:sz w:val="24"/>
                <w:szCs w:val="24"/>
              </w:rPr>
              <w:lastRenderedPageBreak/>
              <w:t>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Л.И,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10348" w:type="dxa"/>
            <w:gridSpan w:val="6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октябрь</w:t>
            </w: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Интеллектуальная игра «Эрудит»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18.10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МБОУ «Большеатнинская СОШ»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Нигматова Л.И, </w:t>
            </w:r>
            <w:r w:rsidR="00392895" w:rsidRPr="00096248">
              <w:rPr>
                <w:sz w:val="24"/>
                <w:szCs w:val="24"/>
              </w:rPr>
              <w:t>Халикова Г.З.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Классные часы посвященные году </w:t>
            </w:r>
            <w:r w:rsidRPr="00096248">
              <w:rPr>
                <w:sz w:val="24"/>
                <w:szCs w:val="24"/>
              </w:rPr>
              <w:t xml:space="preserve">родных языков и народного единства в Республике Татарстан 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Муниципальный конкурс чтецов литературных произведений «Татар с</w:t>
            </w:r>
            <w:r w:rsidRPr="00096248">
              <w:rPr>
                <w:sz w:val="24"/>
                <w:szCs w:val="24"/>
                <w:lang w:val="tt-RU"/>
              </w:rPr>
              <w:t>үзе</w:t>
            </w:r>
            <w:r w:rsidRPr="00096248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22-30</w:t>
            </w:r>
            <w:r w:rsidR="00756C98" w:rsidRPr="00096248">
              <w:rPr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Заочно или очно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Диспут о татарском языке и его будущем</w:t>
            </w:r>
            <w:r w:rsidRPr="00096248">
              <w:rPr>
                <w:sz w:val="24"/>
                <w:szCs w:val="24"/>
                <w:lang w:val="tt-RU"/>
              </w:rPr>
              <w:t xml:space="preserve"> для учащихся 9-11 классов 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Выпуск газеты "Туган тел"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</w:rPr>
              <w:t>Флешмоб «Я читаю! Мы читаем! Все читаем!»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10348" w:type="dxa"/>
            <w:gridSpan w:val="6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ноябрь</w:t>
            </w: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Муниципальный конкурс чтецов «Читаем стихи современных поэтов»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08-20.11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Заочно или очно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Классные часы посвященные году </w:t>
            </w:r>
            <w:r w:rsidRPr="00096248">
              <w:rPr>
                <w:sz w:val="24"/>
                <w:szCs w:val="24"/>
              </w:rPr>
              <w:t xml:space="preserve">родных языков и народного единства в Республике Татарстан 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Интеллектуальная игра «Эрудит»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15.11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МБОУ «Большеатнинская СОШ»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Нигматова Л.И, </w:t>
            </w:r>
            <w:r w:rsidR="00392895" w:rsidRPr="00096248">
              <w:rPr>
                <w:sz w:val="24"/>
                <w:szCs w:val="24"/>
              </w:rPr>
              <w:t>Халикова Г.З.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Книжная выставка к </w:t>
            </w:r>
            <w:r w:rsidRPr="00096248">
              <w:rPr>
                <w:sz w:val="24"/>
                <w:szCs w:val="24"/>
              </w:rPr>
              <w:lastRenderedPageBreak/>
              <w:t>году родных языков и народного единства в Республике Татарстан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 xml:space="preserve">По плану </w:t>
            </w:r>
            <w:r w:rsidRPr="00096248">
              <w:rPr>
                <w:sz w:val="24"/>
                <w:szCs w:val="24"/>
              </w:rPr>
              <w:lastRenderedPageBreak/>
              <w:t>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МКУ «Отдел </w:t>
            </w:r>
            <w:r w:rsidRPr="00096248">
              <w:rPr>
                <w:sz w:val="24"/>
                <w:szCs w:val="24"/>
              </w:rPr>
              <w:lastRenderedPageBreak/>
              <w:t>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Л.И, Хабибуллина З.Т.,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10348" w:type="dxa"/>
            <w:gridSpan w:val="6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lastRenderedPageBreak/>
              <w:t>декабрь</w:t>
            </w: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Интеллектуальная игра «Эрудит»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20.12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МБОУ «Большеатнинская СОШ»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 xml:space="preserve">Нигматова Л.И, </w:t>
            </w:r>
            <w:r w:rsidR="00392895" w:rsidRPr="00096248">
              <w:rPr>
                <w:sz w:val="24"/>
                <w:szCs w:val="24"/>
              </w:rPr>
              <w:t>Халикова Г.З.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096248">
              <w:rPr>
                <w:sz w:val="24"/>
                <w:szCs w:val="24"/>
                <w:lang w:val="tt-RU"/>
              </w:rPr>
              <w:t xml:space="preserve">Классные часы посвященные году </w:t>
            </w:r>
            <w:r w:rsidRPr="00096248">
              <w:rPr>
                <w:sz w:val="24"/>
                <w:szCs w:val="24"/>
              </w:rPr>
              <w:t xml:space="preserve">родных языков и народного единства в Республике Татарстан 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Муниципальный конкурс сочинений «И туган тел»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13-25.12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Заочно или очно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Книжная выставка к году родных языков и народного единства в Республике Татарстан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Л.И, Хабибуллина З.Т.,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096248" w:rsidRPr="00096248" w:rsidTr="00223CC1">
        <w:tc>
          <w:tcPr>
            <w:tcW w:w="568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Литературно-музыкальный вечер в музее Сибгата Хакима</w:t>
            </w:r>
          </w:p>
        </w:tc>
        <w:tc>
          <w:tcPr>
            <w:tcW w:w="1417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По плану школ</w:t>
            </w:r>
          </w:p>
        </w:tc>
        <w:tc>
          <w:tcPr>
            <w:tcW w:w="1701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Все школы</w:t>
            </w:r>
          </w:p>
        </w:tc>
        <w:tc>
          <w:tcPr>
            <w:tcW w:w="2835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МКУ «Отдел образования»</w:t>
            </w:r>
          </w:p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6248">
              <w:rPr>
                <w:sz w:val="24"/>
                <w:szCs w:val="24"/>
              </w:rPr>
              <w:t>Нигматова Л.И, директора школ, учителя родного (татарского) языка и литературы</w:t>
            </w:r>
          </w:p>
        </w:tc>
        <w:tc>
          <w:tcPr>
            <w:tcW w:w="1134" w:type="dxa"/>
          </w:tcPr>
          <w:p w:rsidR="00223CC1" w:rsidRPr="00096248" w:rsidRDefault="00223CC1" w:rsidP="00223CC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223CC1" w:rsidRPr="00096248" w:rsidRDefault="00223CC1" w:rsidP="00223CC1">
      <w:pPr>
        <w:tabs>
          <w:tab w:val="left" w:pos="1380"/>
        </w:tabs>
        <w:jc w:val="center"/>
        <w:rPr>
          <w:sz w:val="24"/>
          <w:szCs w:val="24"/>
        </w:rPr>
      </w:pPr>
    </w:p>
    <w:p w:rsidR="008A0EDD" w:rsidRPr="00096248" w:rsidRDefault="008A0EDD">
      <w:pPr>
        <w:tabs>
          <w:tab w:val="left" w:pos="1380"/>
        </w:tabs>
        <w:rPr>
          <w:sz w:val="24"/>
          <w:szCs w:val="24"/>
        </w:rPr>
      </w:pPr>
    </w:p>
    <w:p w:rsidR="008A0EDD" w:rsidRPr="00096248" w:rsidRDefault="008A0EDD">
      <w:pPr>
        <w:tabs>
          <w:tab w:val="left" w:pos="1380"/>
        </w:tabs>
        <w:rPr>
          <w:sz w:val="24"/>
          <w:szCs w:val="24"/>
        </w:rPr>
      </w:pPr>
    </w:p>
    <w:p w:rsidR="00342A86" w:rsidRPr="00096248" w:rsidRDefault="00342A86">
      <w:pPr>
        <w:tabs>
          <w:tab w:val="left" w:pos="1380"/>
        </w:tabs>
        <w:rPr>
          <w:sz w:val="24"/>
          <w:szCs w:val="24"/>
        </w:rPr>
      </w:pPr>
    </w:p>
    <w:p w:rsidR="00342A86" w:rsidRPr="00096248" w:rsidRDefault="00342A86">
      <w:pPr>
        <w:tabs>
          <w:tab w:val="left" w:pos="1380"/>
        </w:tabs>
        <w:rPr>
          <w:sz w:val="24"/>
          <w:szCs w:val="24"/>
        </w:rPr>
      </w:pPr>
    </w:p>
    <w:sectPr w:rsidR="00342A86" w:rsidRPr="00096248" w:rsidSect="00115519">
      <w:pgSz w:w="11906" w:h="16838"/>
      <w:pgMar w:top="851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9CB6267"/>
    <w:multiLevelType w:val="hybridMultilevel"/>
    <w:tmpl w:val="C75E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67BC9"/>
    <w:multiLevelType w:val="hybridMultilevel"/>
    <w:tmpl w:val="F03CBAB4"/>
    <w:lvl w:ilvl="0" w:tplc="362ED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96264"/>
    <w:multiLevelType w:val="hybridMultilevel"/>
    <w:tmpl w:val="BE14A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CB6D44"/>
    <w:multiLevelType w:val="hybridMultilevel"/>
    <w:tmpl w:val="174637F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5B5A6A"/>
    <w:multiLevelType w:val="multilevel"/>
    <w:tmpl w:val="BE2E6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7B5B9C"/>
    <w:multiLevelType w:val="hybridMultilevel"/>
    <w:tmpl w:val="390A9E86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E1C11"/>
    <w:multiLevelType w:val="hybridMultilevel"/>
    <w:tmpl w:val="5BEE441A"/>
    <w:lvl w:ilvl="0" w:tplc="2522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5328E"/>
    <w:multiLevelType w:val="hybridMultilevel"/>
    <w:tmpl w:val="BD18F668"/>
    <w:lvl w:ilvl="0" w:tplc="812860BE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>
    <w:nsid w:val="5B03415A"/>
    <w:multiLevelType w:val="hybridMultilevel"/>
    <w:tmpl w:val="6CAA21FC"/>
    <w:lvl w:ilvl="0" w:tplc="F5A0B3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A59FA"/>
    <w:multiLevelType w:val="hybridMultilevel"/>
    <w:tmpl w:val="36F4BF10"/>
    <w:lvl w:ilvl="0" w:tplc="96269492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1"/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46"/>
    <w:rsid w:val="000017E0"/>
    <w:rsid w:val="00007600"/>
    <w:rsid w:val="00013ECF"/>
    <w:rsid w:val="00015F09"/>
    <w:rsid w:val="00016BBE"/>
    <w:rsid w:val="00016FCE"/>
    <w:rsid w:val="000178BD"/>
    <w:rsid w:val="0002341B"/>
    <w:rsid w:val="000249BA"/>
    <w:rsid w:val="00026333"/>
    <w:rsid w:val="00026B0F"/>
    <w:rsid w:val="000307A2"/>
    <w:rsid w:val="00031927"/>
    <w:rsid w:val="00043309"/>
    <w:rsid w:val="00043D40"/>
    <w:rsid w:val="00044352"/>
    <w:rsid w:val="000446D2"/>
    <w:rsid w:val="00044957"/>
    <w:rsid w:val="0004578C"/>
    <w:rsid w:val="00045FBF"/>
    <w:rsid w:val="000473F6"/>
    <w:rsid w:val="00052205"/>
    <w:rsid w:val="0005755B"/>
    <w:rsid w:val="000618E1"/>
    <w:rsid w:val="0006375B"/>
    <w:rsid w:val="00064D03"/>
    <w:rsid w:val="00066AB2"/>
    <w:rsid w:val="00076214"/>
    <w:rsid w:val="00076BA4"/>
    <w:rsid w:val="00080B88"/>
    <w:rsid w:val="000842EE"/>
    <w:rsid w:val="00090B1E"/>
    <w:rsid w:val="00091724"/>
    <w:rsid w:val="00093E0F"/>
    <w:rsid w:val="000943BB"/>
    <w:rsid w:val="00094763"/>
    <w:rsid w:val="00095ACC"/>
    <w:rsid w:val="00096248"/>
    <w:rsid w:val="00096333"/>
    <w:rsid w:val="000A2410"/>
    <w:rsid w:val="000A3233"/>
    <w:rsid w:val="000A4ADB"/>
    <w:rsid w:val="000A783F"/>
    <w:rsid w:val="000A7B8C"/>
    <w:rsid w:val="000B123C"/>
    <w:rsid w:val="000B1A59"/>
    <w:rsid w:val="000B7B00"/>
    <w:rsid w:val="000C2581"/>
    <w:rsid w:val="000C31BA"/>
    <w:rsid w:val="000C3302"/>
    <w:rsid w:val="000C3558"/>
    <w:rsid w:val="000C534B"/>
    <w:rsid w:val="000D0564"/>
    <w:rsid w:val="000D0A48"/>
    <w:rsid w:val="000D27EB"/>
    <w:rsid w:val="000D4F88"/>
    <w:rsid w:val="000D599F"/>
    <w:rsid w:val="000D5CD7"/>
    <w:rsid w:val="000E3C7F"/>
    <w:rsid w:val="000E7210"/>
    <w:rsid w:val="000E72F0"/>
    <w:rsid w:val="000F4BDB"/>
    <w:rsid w:val="00103C67"/>
    <w:rsid w:val="00103D5C"/>
    <w:rsid w:val="00104360"/>
    <w:rsid w:val="00113DFD"/>
    <w:rsid w:val="001144B8"/>
    <w:rsid w:val="00115519"/>
    <w:rsid w:val="0011679C"/>
    <w:rsid w:val="0012298A"/>
    <w:rsid w:val="001234F1"/>
    <w:rsid w:val="001240EE"/>
    <w:rsid w:val="001303C6"/>
    <w:rsid w:val="00131A4A"/>
    <w:rsid w:val="00141440"/>
    <w:rsid w:val="00141FDB"/>
    <w:rsid w:val="00143F56"/>
    <w:rsid w:val="001475FF"/>
    <w:rsid w:val="0016136B"/>
    <w:rsid w:val="001623A7"/>
    <w:rsid w:val="001678D3"/>
    <w:rsid w:val="001679DF"/>
    <w:rsid w:val="00171BE0"/>
    <w:rsid w:val="0017287B"/>
    <w:rsid w:val="00172E80"/>
    <w:rsid w:val="001731CB"/>
    <w:rsid w:val="00174B83"/>
    <w:rsid w:val="0017756A"/>
    <w:rsid w:val="00181875"/>
    <w:rsid w:val="00182E18"/>
    <w:rsid w:val="00186DEC"/>
    <w:rsid w:val="001A00FF"/>
    <w:rsid w:val="001A0324"/>
    <w:rsid w:val="001A0871"/>
    <w:rsid w:val="001A2339"/>
    <w:rsid w:val="001A66A8"/>
    <w:rsid w:val="001A777E"/>
    <w:rsid w:val="001A7B67"/>
    <w:rsid w:val="001B0365"/>
    <w:rsid w:val="001B566F"/>
    <w:rsid w:val="001B5FB9"/>
    <w:rsid w:val="001B64F3"/>
    <w:rsid w:val="001B78C3"/>
    <w:rsid w:val="001C23EF"/>
    <w:rsid w:val="001C2D24"/>
    <w:rsid w:val="001C5AAF"/>
    <w:rsid w:val="001C7002"/>
    <w:rsid w:val="001C7702"/>
    <w:rsid w:val="001C7DBF"/>
    <w:rsid w:val="001D1A6E"/>
    <w:rsid w:val="001E0D9E"/>
    <w:rsid w:val="001E2D71"/>
    <w:rsid w:val="001F0D15"/>
    <w:rsid w:val="001F14B1"/>
    <w:rsid w:val="001F3149"/>
    <w:rsid w:val="001F565C"/>
    <w:rsid w:val="002051FB"/>
    <w:rsid w:val="00206A51"/>
    <w:rsid w:val="00212E39"/>
    <w:rsid w:val="00216CF6"/>
    <w:rsid w:val="00223CC1"/>
    <w:rsid w:val="002241AE"/>
    <w:rsid w:val="00225366"/>
    <w:rsid w:val="002270FC"/>
    <w:rsid w:val="002315E1"/>
    <w:rsid w:val="00231969"/>
    <w:rsid w:val="002345AD"/>
    <w:rsid w:val="00234B15"/>
    <w:rsid w:val="00240419"/>
    <w:rsid w:val="002448BC"/>
    <w:rsid w:val="00245AAC"/>
    <w:rsid w:val="00251B9B"/>
    <w:rsid w:val="002555C3"/>
    <w:rsid w:val="00255832"/>
    <w:rsid w:val="0025733B"/>
    <w:rsid w:val="00263440"/>
    <w:rsid w:val="00263D38"/>
    <w:rsid w:val="00264090"/>
    <w:rsid w:val="00265952"/>
    <w:rsid w:val="002727E7"/>
    <w:rsid w:val="002848B8"/>
    <w:rsid w:val="002848BF"/>
    <w:rsid w:val="00287CE7"/>
    <w:rsid w:val="002A1BD9"/>
    <w:rsid w:val="002A4094"/>
    <w:rsid w:val="002A5EC9"/>
    <w:rsid w:val="002B18DD"/>
    <w:rsid w:val="002B2097"/>
    <w:rsid w:val="002B4106"/>
    <w:rsid w:val="002C25BF"/>
    <w:rsid w:val="002C2C83"/>
    <w:rsid w:val="002C5375"/>
    <w:rsid w:val="002C6CF5"/>
    <w:rsid w:val="002C7C42"/>
    <w:rsid w:val="002D0D50"/>
    <w:rsid w:val="002D1B09"/>
    <w:rsid w:val="002D32BB"/>
    <w:rsid w:val="002D3D3F"/>
    <w:rsid w:val="002D531D"/>
    <w:rsid w:val="002D67E3"/>
    <w:rsid w:val="002E0F15"/>
    <w:rsid w:val="002E1D90"/>
    <w:rsid w:val="002E5E83"/>
    <w:rsid w:val="002E71EA"/>
    <w:rsid w:val="002F1F7C"/>
    <w:rsid w:val="002F3F1F"/>
    <w:rsid w:val="002F4933"/>
    <w:rsid w:val="002F49C6"/>
    <w:rsid w:val="002F4F77"/>
    <w:rsid w:val="00301EFE"/>
    <w:rsid w:val="0030227F"/>
    <w:rsid w:val="00304A0B"/>
    <w:rsid w:val="00315FD4"/>
    <w:rsid w:val="00317099"/>
    <w:rsid w:val="003215B6"/>
    <w:rsid w:val="003277DA"/>
    <w:rsid w:val="003300B2"/>
    <w:rsid w:val="00330D66"/>
    <w:rsid w:val="00333C98"/>
    <w:rsid w:val="00333DED"/>
    <w:rsid w:val="00341CE9"/>
    <w:rsid w:val="00342A86"/>
    <w:rsid w:val="00343A53"/>
    <w:rsid w:val="00347B8E"/>
    <w:rsid w:val="00351922"/>
    <w:rsid w:val="003539DC"/>
    <w:rsid w:val="0035412F"/>
    <w:rsid w:val="003555C8"/>
    <w:rsid w:val="00356273"/>
    <w:rsid w:val="00356CAF"/>
    <w:rsid w:val="003619A0"/>
    <w:rsid w:val="003633AA"/>
    <w:rsid w:val="00365D5C"/>
    <w:rsid w:val="00366C41"/>
    <w:rsid w:val="00366CCB"/>
    <w:rsid w:val="003715E9"/>
    <w:rsid w:val="00372C93"/>
    <w:rsid w:val="003737A4"/>
    <w:rsid w:val="003738AB"/>
    <w:rsid w:val="00374032"/>
    <w:rsid w:val="003752DD"/>
    <w:rsid w:val="0038331E"/>
    <w:rsid w:val="00387A51"/>
    <w:rsid w:val="003914D6"/>
    <w:rsid w:val="0039205A"/>
    <w:rsid w:val="003925AC"/>
    <w:rsid w:val="00392895"/>
    <w:rsid w:val="0039339F"/>
    <w:rsid w:val="00393B42"/>
    <w:rsid w:val="0039732A"/>
    <w:rsid w:val="003A14AF"/>
    <w:rsid w:val="003A22AF"/>
    <w:rsid w:val="003A38BD"/>
    <w:rsid w:val="003A3E35"/>
    <w:rsid w:val="003A4ED1"/>
    <w:rsid w:val="003A5D50"/>
    <w:rsid w:val="003A641D"/>
    <w:rsid w:val="003A6798"/>
    <w:rsid w:val="003A70F0"/>
    <w:rsid w:val="003B430A"/>
    <w:rsid w:val="003B47E6"/>
    <w:rsid w:val="003B5627"/>
    <w:rsid w:val="003C319C"/>
    <w:rsid w:val="003C52E9"/>
    <w:rsid w:val="003C650A"/>
    <w:rsid w:val="003D0B9D"/>
    <w:rsid w:val="003D1DCD"/>
    <w:rsid w:val="003D55FE"/>
    <w:rsid w:val="003D63E8"/>
    <w:rsid w:val="003E099D"/>
    <w:rsid w:val="003E0E24"/>
    <w:rsid w:val="003E0FAC"/>
    <w:rsid w:val="003E27A0"/>
    <w:rsid w:val="003E520B"/>
    <w:rsid w:val="003E5E4B"/>
    <w:rsid w:val="003E7523"/>
    <w:rsid w:val="003F1390"/>
    <w:rsid w:val="003F4A38"/>
    <w:rsid w:val="003F5601"/>
    <w:rsid w:val="004030D4"/>
    <w:rsid w:val="00410D81"/>
    <w:rsid w:val="004307FF"/>
    <w:rsid w:val="00437ACA"/>
    <w:rsid w:val="004415AA"/>
    <w:rsid w:val="0045163A"/>
    <w:rsid w:val="00454292"/>
    <w:rsid w:val="00455169"/>
    <w:rsid w:val="00460E22"/>
    <w:rsid w:val="00461758"/>
    <w:rsid w:val="004617AE"/>
    <w:rsid w:val="004621F4"/>
    <w:rsid w:val="00462B75"/>
    <w:rsid w:val="004654A2"/>
    <w:rsid w:val="00466930"/>
    <w:rsid w:val="0047025B"/>
    <w:rsid w:val="00471DB4"/>
    <w:rsid w:val="004722A6"/>
    <w:rsid w:val="004735A1"/>
    <w:rsid w:val="00475DAE"/>
    <w:rsid w:val="00481822"/>
    <w:rsid w:val="00482993"/>
    <w:rsid w:val="004850CD"/>
    <w:rsid w:val="00485949"/>
    <w:rsid w:val="00486541"/>
    <w:rsid w:val="0049134E"/>
    <w:rsid w:val="00495602"/>
    <w:rsid w:val="00495913"/>
    <w:rsid w:val="004972F0"/>
    <w:rsid w:val="004973AE"/>
    <w:rsid w:val="00497BC5"/>
    <w:rsid w:val="004A213C"/>
    <w:rsid w:val="004A6D06"/>
    <w:rsid w:val="004B0720"/>
    <w:rsid w:val="004B4EDE"/>
    <w:rsid w:val="004C02AD"/>
    <w:rsid w:val="004C0FE0"/>
    <w:rsid w:val="004D1600"/>
    <w:rsid w:val="004D3EDE"/>
    <w:rsid w:val="004E4029"/>
    <w:rsid w:val="004E4166"/>
    <w:rsid w:val="004E7D55"/>
    <w:rsid w:val="004F2CE0"/>
    <w:rsid w:val="004F3050"/>
    <w:rsid w:val="004F6DA6"/>
    <w:rsid w:val="0050326D"/>
    <w:rsid w:val="00507997"/>
    <w:rsid w:val="00511200"/>
    <w:rsid w:val="00513EF5"/>
    <w:rsid w:val="005141BB"/>
    <w:rsid w:val="00514698"/>
    <w:rsid w:val="00517EF3"/>
    <w:rsid w:val="005260F4"/>
    <w:rsid w:val="00530DE9"/>
    <w:rsid w:val="00531278"/>
    <w:rsid w:val="005317D2"/>
    <w:rsid w:val="00531B93"/>
    <w:rsid w:val="00531E53"/>
    <w:rsid w:val="00533C7E"/>
    <w:rsid w:val="005357A5"/>
    <w:rsid w:val="00537E6E"/>
    <w:rsid w:val="00541EB5"/>
    <w:rsid w:val="00546368"/>
    <w:rsid w:val="00550CC7"/>
    <w:rsid w:val="00551CCF"/>
    <w:rsid w:val="0055776C"/>
    <w:rsid w:val="0056269D"/>
    <w:rsid w:val="00562B0F"/>
    <w:rsid w:val="0056325C"/>
    <w:rsid w:val="00564671"/>
    <w:rsid w:val="00566A1F"/>
    <w:rsid w:val="00566BF4"/>
    <w:rsid w:val="00580E3A"/>
    <w:rsid w:val="0058490A"/>
    <w:rsid w:val="00595ECE"/>
    <w:rsid w:val="00596DBD"/>
    <w:rsid w:val="00597076"/>
    <w:rsid w:val="00597F74"/>
    <w:rsid w:val="005A05E0"/>
    <w:rsid w:val="005A12E0"/>
    <w:rsid w:val="005A6DDC"/>
    <w:rsid w:val="005A733C"/>
    <w:rsid w:val="005A751C"/>
    <w:rsid w:val="005B5F41"/>
    <w:rsid w:val="005C1CCB"/>
    <w:rsid w:val="005C5405"/>
    <w:rsid w:val="005C5A93"/>
    <w:rsid w:val="005C67C4"/>
    <w:rsid w:val="005D1647"/>
    <w:rsid w:val="005D1E1A"/>
    <w:rsid w:val="005D6A34"/>
    <w:rsid w:val="005D73F9"/>
    <w:rsid w:val="005E02E3"/>
    <w:rsid w:val="005E0EEA"/>
    <w:rsid w:val="005E0F8B"/>
    <w:rsid w:val="005E1449"/>
    <w:rsid w:val="005E3ACF"/>
    <w:rsid w:val="005E5F99"/>
    <w:rsid w:val="005E6E31"/>
    <w:rsid w:val="005F2185"/>
    <w:rsid w:val="005F544B"/>
    <w:rsid w:val="00602D8B"/>
    <w:rsid w:val="00603322"/>
    <w:rsid w:val="00606BDD"/>
    <w:rsid w:val="00606C28"/>
    <w:rsid w:val="006075B6"/>
    <w:rsid w:val="00610479"/>
    <w:rsid w:val="006104DD"/>
    <w:rsid w:val="006105A5"/>
    <w:rsid w:val="00611B34"/>
    <w:rsid w:val="0062105E"/>
    <w:rsid w:val="00622931"/>
    <w:rsid w:val="0062295D"/>
    <w:rsid w:val="00626EE2"/>
    <w:rsid w:val="0064012E"/>
    <w:rsid w:val="006412D5"/>
    <w:rsid w:val="006429EF"/>
    <w:rsid w:val="00645396"/>
    <w:rsid w:val="006471F8"/>
    <w:rsid w:val="00651F14"/>
    <w:rsid w:val="00653352"/>
    <w:rsid w:val="00654623"/>
    <w:rsid w:val="0066109D"/>
    <w:rsid w:val="00662545"/>
    <w:rsid w:val="00664719"/>
    <w:rsid w:val="00665229"/>
    <w:rsid w:val="0068113C"/>
    <w:rsid w:val="0068221E"/>
    <w:rsid w:val="00682627"/>
    <w:rsid w:val="00685D84"/>
    <w:rsid w:val="00690B4F"/>
    <w:rsid w:val="00692213"/>
    <w:rsid w:val="00692AA6"/>
    <w:rsid w:val="00696D35"/>
    <w:rsid w:val="006A7A91"/>
    <w:rsid w:val="006B0AAF"/>
    <w:rsid w:val="006B5099"/>
    <w:rsid w:val="006C18F2"/>
    <w:rsid w:val="006C3D2F"/>
    <w:rsid w:val="006C572C"/>
    <w:rsid w:val="006C592A"/>
    <w:rsid w:val="006C6741"/>
    <w:rsid w:val="006C69DD"/>
    <w:rsid w:val="006D2B55"/>
    <w:rsid w:val="006D5319"/>
    <w:rsid w:val="006E0E23"/>
    <w:rsid w:val="006E1106"/>
    <w:rsid w:val="006E17EF"/>
    <w:rsid w:val="006E19D8"/>
    <w:rsid w:val="006E1A81"/>
    <w:rsid w:val="006F1192"/>
    <w:rsid w:val="006F1DB1"/>
    <w:rsid w:val="006F37FA"/>
    <w:rsid w:val="006F46E1"/>
    <w:rsid w:val="006F5287"/>
    <w:rsid w:val="006F6C96"/>
    <w:rsid w:val="006F7864"/>
    <w:rsid w:val="006F7C40"/>
    <w:rsid w:val="00700CF4"/>
    <w:rsid w:val="0070486B"/>
    <w:rsid w:val="00704A14"/>
    <w:rsid w:val="00706B94"/>
    <w:rsid w:val="00707F39"/>
    <w:rsid w:val="00710742"/>
    <w:rsid w:val="00717B92"/>
    <w:rsid w:val="00720849"/>
    <w:rsid w:val="00723936"/>
    <w:rsid w:val="0072783E"/>
    <w:rsid w:val="007311C1"/>
    <w:rsid w:val="00744C28"/>
    <w:rsid w:val="007465BE"/>
    <w:rsid w:val="00747902"/>
    <w:rsid w:val="00756C98"/>
    <w:rsid w:val="00761C16"/>
    <w:rsid w:val="00761CC3"/>
    <w:rsid w:val="00773DDD"/>
    <w:rsid w:val="00773E95"/>
    <w:rsid w:val="00775925"/>
    <w:rsid w:val="00776829"/>
    <w:rsid w:val="00783600"/>
    <w:rsid w:val="00786B61"/>
    <w:rsid w:val="007874E1"/>
    <w:rsid w:val="00792599"/>
    <w:rsid w:val="007928C0"/>
    <w:rsid w:val="007A1547"/>
    <w:rsid w:val="007B14AF"/>
    <w:rsid w:val="007B1D95"/>
    <w:rsid w:val="007C1198"/>
    <w:rsid w:val="007C7FC8"/>
    <w:rsid w:val="007D1B39"/>
    <w:rsid w:val="007E1B67"/>
    <w:rsid w:val="007E4E66"/>
    <w:rsid w:val="007E5BEB"/>
    <w:rsid w:val="007F1496"/>
    <w:rsid w:val="008006F6"/>
    <w:rsid w:val="008021F8"/>
    <w:rsid w:val="008047E8"/>
    <w:rsid w:val="00806B53"/>
    <w:rsid w:val="00810E41"/>
    <w:rsid w:val="008173A1"/>
    <w:rsid w:val="0082057A"/>
    <w:rsid w:val="00820F28"/>
    <w:rsid w:val="00822EA0"/>
    <w:rsid w:val="00826977"/>
    <w:rsid w:val="008273F6"/>
    <w:rsid w:val="008312B7"/>
    <w:rsid w:val="008314AB"/>
    <w:rsid w:val="00835091"/>
    <w:rsid w:val="00840151"/>
    <w:rsid w:val="00842FBB"/>
    <w:rsid w:val="00844279"/>
    <w:rsid w:val="008448A1"/>
    <w:rsid w:val="008458A8"/>
    <w:rsid w:val="00852426"/>
    <w:rsid w:val="00857383"/>
    <w:rsid w:val="00863EB3"/>
    <w:rsid w:val="00865E4C"/>
    <w:rsid w:val="00870786"/>
    <w:rsid w:val="0087796F"/>
    <w:rsid w:val="00880209"/>
    <w:rsid w:val="008838C3"/>
    <w:rsid w:val="00884648"/>
    <w:rsid w:val="0088504E"/>
    <w:rsid w:val="00885082"/>
    <w:rsid w:val="00885EEF"/>
    <w:rsid w:val="0089135C"/>
    <w:rsid w:val="008924CD"/>
    <w:rsid w:val="00895E13"/>
    <w:rsid w:val="00897AEE"/>
    <w:rsid w:val="008A0EDD"/>
    <w:rsid w:val="008A6F0C"/>
    <w:rsid w:val="008B0A16"/>
    <w:rsid w:val="008B1633"/>
    <w:rsid w:val="008C5838"/>
    <w:rsid w:val="008D13AA"/>
    <w:rsid w:val="008D4D31"/>
    <w:rsid w:val="008E3845"/>
    <w:rsid w:val="008E6EE9"/>
    <w:rsid w:val="008F0F1F"/>
    <w:rsid w:val="00905CAB"/>
    <w:rsid w:val="00907F9A"/>
    <w:rsid w:val="00911570"/>
    <w:rsid w:val="00912119"/>
    <w:rsid w:val="0091280E"/>
    <w:rsid w:val="00912C8A"/>
    <w:rsid w:val="009140E3"/>
    <w:rsid w:val="009155C1"/>
    <w:rsid w:val="00916326"/>
    <w:rsid w:val="00922B2A"/>
    <w:rsid w:val="009245E0"/>
    <w:rsid w:val="009245E5"/>
    <w:rsid w:val="00927587"/>
    <w:rsid w:val="00930336"/>
    <w:rsid w:val="0093149D"/>
    <w:rsid w:val="009403D6"/>
    <w:rsid w:val="00950B4A"/>
    <w:rsid w:val="009516B0"/>
    <w:rsid w:val="009541CA"/>
    <w:rsid w:val="0095467F"/>
    <w:rsid w:val="00962E4D"/>
    <w:rsid w:val="00964228"/>
    <w:rsid w:val="00971781"/>
    <w:rsid w:val="009802FA"/>
    <w:rsid w:val="00983B52"/>
    <w:rsid w:val="009917E4"/>
    <w:rsid w:val="00991B57"/>
    <w:rsid w:val="00995412"/>
    <w:rsid w:val="00997405"/>
    <w:rsid w:val="009B5D3E"/>
    <w:rsid w:val="009C1A95"/>
    <w:rsid w:val="009C2501"/>
    <w:rsid w:val="009C27A6"/>
    <w:rsid w:val="009C6671"/>
    <w:rsid w:val="009E1458"/>
    <w:rsid w:val="009E4472"/>
    <w:rsid w:val="009E460D"/>
    <w:rsid w:val="009E47C6"/>
    <w:rsid w:val="009E78C1"/>
    <w:rsid w:val="009F120B"/>
    <w:rsid w:val="009F1C5B"/>
    <w:rsid w:val="009F6A56"/>
    <w:rsid w:val="00A009F1"/>
    <w:rsid w:val="00A040F6"/>
    <w:rsid w:val="00A048A1"/>
    <w:rsid w:val="00A05DCF"/>
    <w:rsid w:val="00A12CF6"/>
    <w:rsid w:val="00A211E0"/>
    <w:rsid w:val="00A21E20"/>
    <w:rsid w:val="00A30217"/>
    <w:rsid w:val="00A30E07"/>
    <w:rsid w:val="00A3214A"/>
    <w:rsid w:val="00A37642"/>
    <w:rsid w:val="00A37E8A"/>
    <w:rsid w:val="00A4407C"/>
    <w:rsid w:val="00A46436"/>
    <w:rsid w:val="00A472A8"/>
    <w:rsid w:val="00A50CC8"/>
    <w:rsid w:val="00A55B4F"/>
    <w:rsid w:val="00A57B81"/>
    <w:rsid w:val="00A60809"/>
    <w:rsid w:val="00A635A5"/>
    <w:rsid w:val="00A65E22"/>
    <w:rsid w:val="00A6604E"/>
    <w:rsid w:val="00A66197"/>
    <w:rsid w:val="00A7110A"/>
    <w:rsid w:val="00A71F3E"/>
    <w:rsid w:val="00A72B3F"/>
    <w:rsid w:val="00A7596B"/>
    <w:rsid w:val="00A77C50"/>
    <w:rsid w:val="00A821C1"/>
    <w:rsid w:val="00A8404A"/>
    <w:rsid w:val="00A84315"/>
    <w:rsid w:val="00A85739"/>
    <w:rsid w:val="00A85B00"/>
    <w:rsid w:val="00A908EB"/>
    <w:rsid w:val="00A93F58"/>
    <w:rsid w:val="00A95ED7"/>
    <w:rsid w:val="00AA0534"/>
    <w:rsid w:val="00AA1482"/>
    <w:rsid w:val="00AA2893"/>
    <w:rsid w:val="00AA612B"/>
    <w:rsid w:val="00AA6D24"/>
    <w:rsid w:val="00AA7305"/>
    <w:rsid w:val="00AB0DD7"/>
    <w:rsid w:val="00AB2BC8"/>
    <w:rsid w:val="00AB2F27"/>
    <w:rsid w:val="00AC269D"/>
    <w:rsid w:val="00AC381D"/>
    <w:rsid w:val="00AC40CF"/>
    <w:rsid w:val="00AC5480"/>
    <w:rsid w:val="00AC5657"/>
    <w:rsid w:val="00AD001C"/>
    <w:rsid w:val="00AD0D54"/>
    <w:rsid w:val="00AD5318"/>
    <w:rsid w:val="00AF4395"/>
    <w:rsid w:val="00B04ED1"/>
    <w:rsid w:val="00B17A81"/>
    <w:rsid w:val="00B2095D"/>
    <w:rsid w:val="00B240A0"/>
    <w:rsid w:val="00B240DE"/>
    <w:rsid w:val="00B25A67"/>
    <w:rsid w:val="00B26C0B"/>
    <w:rsid w:val="00B31BCD"/>
    <w:rsid w:val="00B33A71"/>
    <w:rsid w:val="00B41792"/>
    <w:rsid w:val="00B462E2"/>
    <w:rsid w:val="00B510AE"/>
    <w:rsid w:val="00B534F2"/>
    <w:rsid w:val="00B55E53"/>
    <w:rsid w:val="00B65296"/>
    <w:rsid w:val="00B704B8"/>
    <w:rsid w:val="00B752DC"/>
    <w:rsid w:val="00B7573E"/>
    <w:rsid w:val="00B81800"/>
    <w:rsid w:val="00B84F8A"/>
    <w:rsid w:val="00B86846"/>
    <w:rsid w:val="00B86E8C"/>
    <w:rsid w:val="00B87D22"/>
    <w:rsid w:val="00B91186"/>
    <w:rsid w:val="00B965DD"/>
    <w:rsid w:val="00B97A20"/>
    <w:rsid w:val="00BA4030"/>
    <w:rsid w:val="00BA45E1"/>
    <w:rsid w:val="00BB18D1"/>
    <w:rsid w:val="00BB6108"/>
    <w:rsid w:val="00BB6319"/>
    <w:rsid w:val="00BB664F"/>
    <w:rsid w:val="00BC282B"/>
    <w:rsid w:val="00BC2C62"/>
    <w:rsid w:val="00BC536C"/>
    <w:rsid w:val="00BD337C"/>
    <w:rsid w:val="00BE533D"/>
    <w:rsid w:val="00BE539D"/>
    <w:rsid w:val="00BE703B"/>
    <w:rsid w:val="00BE74C7"/>
    <w:rsid w:val="00BF3AD4"/>
    <w:rsid w:val="00BF535C"/>
    <w:rsid w:val="00BF550C"/>
    <w:rsid w:val="00BF6D27"/>
    <w:rsid w:val="00C00EF3"/>
    <w:rsid w:val="00C0235B"/>
    <w:rsid w:val="00C02F66"/>
    <w:rsid w:val="00C11AD3"/>
    <w:rsid w:val="00C14AC9"/>
    <w:rsid w:val="00C20DF6"/>
    <w:rsid w:val="00C34671"/>
    <w:rsid w:val="00C346CE"/>
    <w:rsid w:val="00C36F1F"/>
    <w:rsid w:val="00C41132"/>
    <w:rsid w:val="00C4783D"/>
    <w:rsid w:val="00C47B38"/>
    <w:rsid w:val="00C532A5"/>
    <w:rsid w:val="00C55AA4"/>
    <w:rsid w:val="00C61477"/>
    <w:rsid w:val="00C63D1D"/>
    <w:rsid w:val="00C65400"/>
    <w:rsid w:val="00C65C27"/>
    <w:rsid w:val="00C77C6C"/>
    <w:rsid w:val="00C84904"/>
    <w:rsid w:val="00C86B26"/>
    <w:rsid w:val="00C953CC"/>
    <w:rsid w:val="00C95BB0"/>
    <w:rsid w:val="00C96AC4"/>
    <w:rsid w:val="00C97D51"/>
    <w:rsid w:val="00C97F06"/>
    <w:rsid w:val="00CA4097"/>
    <w:rsid w:val="00CA771B"/>
    <w:rsid w:val="00CB1058"/>
    <w:rsid w:val="00CC397D"/>
    <w:rsid w:val="00CC3E89"/>
    <w:rsid w:val="00CC7EA5"/>
    <w:rsid w:val="00CD15D5"/>
    <w:rsid w:val="00CD2844"/>
    <w:rsid w:val="00CE22DA"/>
    <w:rsid w:val="00CE7640"/>
    <w:rsid w:val="00CF0AAB"/>
    <w:rsid w:val="00CF3A95"/>
    <w:rsid w:val="00D00731"/>
    <w:rsid w:val="00D05347"/>
    <w:rsid w:val="00D1215A"/>
    <w:rsid w:val="00D12E0C"/>
    <w:rsid w:val="00D15106"/>
    <w:rsid w:val="00D15E61"/>
    <w:rsid w:val="00D15E65"/>
    <w:rsid w:val="00D22A04"/>
    <w:rsid w:val="00D25805"/>
    <w:rsid w:val="00D33B45"/>
    <w:rsid w:val="00D366A8"/>
    <w:rsid w:val="00D36832"/>
    <w:rsid w:val="00D37B60"/>
    <w:rsid w:val="00D406A9"/>
    <w:rsid w:val="00D47286"/>
    <w:rsid w:val="00D472F2"/>
    <w:rsid w:val="00D47DF0"/>
    <w:rsid w:val="00D47F96"/>
    <w:rsid w:val="00D51250"/>
    <w:rsid w:val="00D539C8"/>
    <w:rsid w:val="00D54C76"/>
    <w:rsid w:val="00D550B9"/>
    <w:rsid w:val="00D55495"/>
    <w:rsid w:val="00D6083E"/>
    <w:rsid w:val="00D64D3B"/>
    <w:rsid w:val="00D64FA6"/>
    <w:rsid w:val="00D67367"/>
    <w:rsid w:val="00D678FF"/>
    <w:rsid w:val="00D7066C"/>
    <w:rsid w:val="00D72D8D"/>
    <w:rsid w:val="00D76DE5"/>
    <w:rsid w:val="00D8290E"/>
    <w:rsid w:val="00D8325A"/>
    <w:rsid w:val="00D83AAB"/>
    <w:rsid w:val="00D87B62"/>
    <w:rsid w:val="00D960BF"/>
    <w:rsid w:val="00D974F0"/>
    <w:rsid w:val="00DA6632"/>
    <w:rsid w:val="00DA7D95"/>
    <w:rsid w:val="00DB037D"/>
    <w:rsid w:val="00DB18D5"/>
    <w:rsid w:val="00DB4952"/>
    <w:rsid w:val="00DB7B95"/>
    <w:rsid w:val="00DC2862"/>
    <w:rsid w:val="00DC7C7B"/>
    <w:rsid w:val="00DD3BD1"/>
    <w:rsid w:val="00DD3E26"/>
    <w:rsid w:val="00DD5A39"/>
    <w:rsid w:val="00DE144A"/>
    <w:rsid w:val="00DF0CFE"/>
    <w:rsid w:val="00DF4324"/>
    <w:rsid w:val="00DF6990"/>
    <w:rsid w:val="00E049CE"/>
    <w:rsid w:val="00E05009"/>
    <w:rsid w:val="00E06BEA"/>
    <w:rsid w:val="00E10633"/>
    <w:rsid w:val="00E10F35"/>
    <w:rsid w:val="00E12AB2"/>
    <w:rsid w:val="00E13B21"/>
    <w:rsid w:val="00E15A94"/>
    <w:rsid w:val="00E31A93"/>
    <w:rsid w:val="00E32ECA"/>
    <w:rsid w:val="00E41C64"/>
    <w:rsid w:val="00E456E9"/>
    <w:rsid w:val="00E45861"/>
    <w:rsid w:val="00E50A6D"/>
    <w:rsid w:val="00E622ED"/>
    <w:rsid w:val="00E64AA3"/>
    <w:rsid w:val="00E64E91"/>
    <w:rsid w:val="00E723DA"/>
    <w:rsid w:val="00E81135"/>
    <w:rsid w:val="00E81EBB"/>
    <w:rsid w:val="00E82EF0"/>
    <w:rsid w:val="00E90908"/>
    <w:rsid w:val="00E936B3"/>
    <w:rsid w:val="00E9456D"/>
    <w:rsid w:val="00EA0BBF"/>
    <w:rsid w:val="00EA41FE"/>
    <w:rsid w:val="00EA692A"/>
    <w:rsid w:val="00EA6C77"/>
    <w:rsid w:val="00EB31B8"/>
    <w:rsid w:val="00EB42AC"/>
    <w:rsid w:val="00EB58DB"/>
    <w:rsid w:val="00EB5D0A"/>
    <w:rsid w:val="00EC2EAE"/>
    <w:rsid w:val="00ED7A58"/>
    <w:rsid w:val="00EE0696"/>
    <w:rsid w:val="00EF1DE9"/>
    <w:rsid w:val="00EF2A06"/>
    <w:rsid w:val="00EF4D40"/>
    <w:rsid w:val="00EF695B"/>
    <w:rsid w:val="00EF76EB"/>
    <w:rsid w:val="00F00741"/>
    <w:rsid w:val="00F03452"/>
    <w:rsid w:val="00F06594"/>
    <w:rsid w:val="00F073B4"/>
    <w:rsid w:val="00F12D02"/>
    <w:rsid w:val="00F13F30"/>
    <w:rsid w:val="00F159CF"/>
    <w:rsid w:val="00F16104"/>
    <w:rsid w:val="00F165B2"/>
    <w:rsid w:val="00F21712"/>
    <w:rsid w:val="00F30DA8"/>
    <w:rsid w:val="00F34BBD"/>
    <w:rsid w:val="00F36957"/>
    <w:rsid w:val="00F40A2B"/>
    <w:rsid w:val="00F414A0"/>
    <w:rsid w:val="00F45818"/>
    <w:rsid w:val="00F51481"/>
    <w:rsid w:val="00F546E5"/>
    <w:rsid w:val="00F639C5"/>
    <w:rsid w:val="00F6578E"/>
    <w:rsid w:val="00F66A3F"/>
    <w:rsid w:val="00F67F13"/>
    <w:rsid w:val="00F72BFB"/>
    <w:rsid w:val="00F75016"/>
    <w:rsid w:val="00F76FF6"/>
    <w:rsid w:val="00F7786D"/>
    <w:rsid w:val="00F77C8F"/>
    <w:rsid w:val="00F80957"/>
    <w:rsid w:val="00F82433"/>
    <w:rsid w:val="00F901E1"/>
    <w:rsid w:val="00F92FDA"/>
    <w:rsid w:val="00F9333A"/>
    <w:rsid w:val="00F93EE8"/>
    <w:rsid w:val="00F950C4"/>
    <w:rsid w:val="00F954E3"/>
    <w:rsid w:val="00F9551D"/>
    <w:rsid w:val="00FA24B2"/>
    <w:rsid w:val="00FA4C2E"/>
    <w:rsid w:val="00FB3107"/>
    <w:rsid w:val="00FB6A21"/>
    <w:rsid w:val="00FC1681"/>
    <w:rsid w:val="00FC312A"/>
    <w:rsid w:val="00FC67B9"/>
    <w:rsid w:val="00FC7036"/>
    <w:rsid w:val="00FD2093"/>
    <w:rsid w:val="00FD347C"/>
    <w:rsid w:val="00FD5EE0"/>
    <w:rsid w:val="00FE0141"/>
    <w:rsid w:val="00FE07F2"/>
    <w:rsid w:val="00FE5E22"/>
    <w:rsid w:val="00FF4E44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4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846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2"/>
    </w:pPr>
    <w:rPr>
      <w:b/>
      <w:bCs/>
      <w:color w:val="000000"/>
      <w:spacing w:val="-3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B86846"/>
    <w:pPr>
      <w:keepNext/>
      <w:widowControl/>
      <w:shd w:val="clear" w:color="auto" w:fill="FFFFFF"/>
      <w:autoSpaceDE/>
      <w:autoSpaceDN/>
      <w:adjustRightInd/>
      <w:outlineLvl w:val="3"/>
    </w:pPr>
    <w:rPr>
      <w:color w:val="000000"/>
      <w:spacing w:val="-3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B86846"/>
    <w:rPr>
      <w:rFonts w:ascii="Times New Roman" w:eastAsia="Times New Roman" w:hAnsi="Times New Roman" w:cs="Times New Roman"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B8684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4">
    <w:name w:val="Body Text"/>
    <w:basedOn w:val="a"/>
    <w:link w:val="11"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7"/>
    </w:rPr>
  </w:style>
  <w:style w:type="character" w:customStyle="1" w:styleId="a5">
    <w:name w:val="Основной текст Знак"/>
    <w:basedOn w:val="a0"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10"/>
    <w:semiHidden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6"/>
    </w:rPr>
  </w:style>
  <w:style w:type="character" w:customStyle="1" w:styleId="22">
    <w:name w:val="Основной текст 2 Знак"/>
    <w:basedOn w:val="a0"/>
    <w:semiHidden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86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B86846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B86846"/>
    <w:pPr>
      <w:widowControl/>
      <w:shd w:val="clear" w:color="auto" w:fill="FFFFFF"/>
      <w:autoSpaceDE/>
      <w:autoSpaceDN/>
      <w:adjustRightInd/>
      <w:spacing w:before="300" w:after="300" w:line="317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B868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68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8684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B86846"/>
    <w:rPr>
      <w:color w:val="000000"/>
      <w:sz w:val="24"/>
      <w:szCs w:val="17"/>
      <w:shd w:val="clear" w:color="auto" w:fill="FFFFFF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B86846"/>
    <w:rPr>
      <w:color w:val="000000"/>
      <w:sz w:val="24"/>
      <w:szCs w:val="16"/>
      <w:shd w:val="clear" w:color="auto" w:fill="FFFFFF"/>
      <w:lang w:eastAsia="ru-RU"/>
    </w:rPr>
  </w:style>
  <w:style w:type="character" w:customStyle="1" w:styleId="102">
    <w:name w:val="Основной текст (10) + Не полужирный"/>
    <w:basedOn w:val="100"/>
    <w:uiPriority w:val="99"/>
    <w:rsid w:val="00B86846"/>
    <w:rPr>
      <w:b/>
      <w:bCs/>
      <w:sz w:val="28"/>
      <w:szCs w:val="28"/>
      <w:shd w:val="clear" w:color="auto" w:fill="FFFFFF"/>
    </w:rPr>
  </w:style>
  <w:style w:type="character" w:customStyle="1" w:styleId="FontStyle18">
    <w:name w:val="Font Style18"/>
    <w:basedOn w:val="a0"/>
    <w:uiPriority w:val="99"/>
    <w:rsid w:val="00B86846"/>
    <w:rPr>
      <w:rFonts w:ascii="Times New Roman" w:hAnsi="Times New Roman" w:cs="Times New Roman" w:hint="default"/>
      <w:sz w:val="20"/>
      <w:szCs w:val="20"/>
    </w:rPr>
  </w:style>
  <w:style w:type="paragraph" w:customStyle="1" w:styleId="a7">
    <w:name w:val="МОН"/>
    <w:basedOn w:val="a"/>
    <w:rsid w:val="005F2185"/>
    <w:pPr>
      <w:widowControl/>
      <w:autoSpaceDE/>
      <w:autoSpaceDN/>
      <w:adjustRightInd/>
      <w:spacing w:line="360" w:lineRule="auto"/>
      <w:ind w:firstLine="709"/>
    </w:pPr>
    <w:rPr>
      <w:sz w:val="28"/>
    </w:rPr>
  </w:style>
  <w:style w:type="character" w:customStyle="1" w:styleId="apple-style-span">
    <w:name w:val="apple-style-span"/>
    <w:basedOn w:val="a0"/>
    <w:rsid w:val="009E47C6"/>
  </w:style>
  <w:style w:type="character" w:customStyle="1" w:styleId="apple-converted-space">
    <w:name w:val="apple-converted-space"/>
    <w:basedOn w:val="a0"/>
    <w:rsid w:val="0070486B"/>
  </w:style>
  <w:style w:type="character" w:customStyle="1" w:styleId="wmi-callto">
    <w:name w:val="wmi-callto"/>
    <w:basedOn w:val="a0"/>
    <w:rsid w:val="0070486B"/>
  </w:style>
  <w:style w:type="character" w:styleId="a8">
    <w:name w:val="Emphasis"/>
    <w:basedOn w:val="a0"/>
    <w:uiPriority w:val="20"/>
    <w:qFormat/>
    <w:rsid w:val="0070486B"/>
    <w:rPr>
      <w:i/>
      <w:iCs/>
    </w:rPr>
  </w:style>
  <w:style w:type="table" w:styleId="a9">
    <w:name w:val="Table Grid"/>
    <w:basedOn w:val="a1"/>
    <w:uiPriority w:val="59"/>
    <w:rsid w:val="0070486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48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486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123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E12AB2"/>
    <w:rPr>
      <w:rFonts w:ascii="Calibri" w:eastAsia="Calibri" w:hAnsi="Calibri" w:cs="Times New Roman"/>
    </w:rPr>
  </w:style>
  <w:style w:type="character" w:customStyle="1" w:styleId="c2">
    <w:name w:val="c2"/>
    <w:basedOn w:val="a0"/>
    <w:rsid w:val="003D0B9D"/>
  </w:style>
  <w:style w:type="character" w:styleId="ad">
    <w:name w:val="Strong"/>
    <w:basedOn w:val="a0"/>
    <w:uiPriority w:val="22"/>
    <w:qFormat/>
    <w:rsid w:val="00B534F2"/>
    <w:rPr>
      <w:b/>
      <w:bCs/>
    </w:rPr>
  </w:style>
  <w:style w:type="character" w:styleId="ae">
    <w:name w:val="Hyperlink"/>
    <w:basedOn w:val="a0"/>
    <w:uiPriority w:val="99"/>
    <w:semiHidden/>
    <w:unhideWhenUsed/>
    <w:rsid w:val="00B534F2"/>
    <w:rPr>
      <w:color w:val="0000FF"/>
      <w:u w:val="single"/>
    </w:rPr>
  </w:style>
  <w:style w:type="paragraph" w:customStyle="1" w:styleId="p20">
    <w:name w:val="p20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3">
    <w:name w:val="s3"/>
    <w:basedOn w:val="a0"/>
    <w:rsid w:val="006F7864"/>
  </w:style>
  <w:style w:type="paragraph" w:customStyle="1" w:styleId="p21">
    <w:name w:val="p2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3">
    <w:name w:val="p3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fault">
    <w:name w:val="Default"/>
    <w:qFormat/>
    <w:rsid w:val="00840151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30">
    <w:name w:val="Font Style30"/>
    <w:uiPriority w:val="99"/>
    <w:rsid w:val="001F14B1"/>
    <w:rPr>
      <w:rFonts w:ascii="Times New Roman" w:hAnsi="Times New Roman" w:cs="Times New Roman"/>
      <w:sz w:val="20"/>
      <w:szCs w:val="20"/>
    </w:rPr>
  </w:style>
  <w:style w:type="character" w:customStyle="1" w:styleId="af">
    <w:name w:val="Основной текст_"/>
    <w:basedOn w:val="a0"/>
    <w:link w:val="41"/>
    <w:rsid w:val="000C35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0C3558"/>
    <w:pPr>
      <w:widowControl/>
      <w:shd w:val="clear" w:color="auto" w:fill="FFFFFF"/>
      <w:autoSpaceDE/>
      <w:autoSpaceDN/>
      <w:adjustRightInd/>
      <w:spacing w:line="0" w:lineRule="atLeast"/>
      <w:jc w:val="left"/>
    </w:pPr>
    <w:rPr>
      <w:sz w:val="23"/>
      <w:szCs w:val="23"/>
      <w:lang w:eastAsia="en-US"/>
    </w:rPr>
  </w:style>
  <w:style w:type="table" w:customStyle="1" w:styleId="23">
    <w:name w:val="Сетка таблицы2"/>
    <w:basedOn w:val="a1"/>
    <w:next w:val="a9"/>
    <w:uiPriority w:val="59"/>
    <w:rsid w:val="001B0365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9"/>
    <w:uiPriority w:val="59"/>
    <w:rsid w:val="00223CC1"/>
    <w:pPr>
      <w:jc w:val="left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4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846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2"/>
    </w:pPr>
    <w:rPr>
      <w:b/>
      <w:bCs/>
      <w:color w:val="000000"/>
      <w:spacing w:val="-3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B86846"/>
    <w:pPr>
      <w:keepNext/>
      <w:widowControl/>
      <w:shd w:val="clear" w:color="auto" w:fill="FFFFFF"/>
      <w:autoSpaceDE/>
      <w:autoSpaceDN/>
      <w:adjustRightInd/>
      <w:outlineLvl w:val="3"/>
    </w:pPr>
    <w:rPr>
      <w:color w:val="000000"/>
      <w:spacing w:val="-3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B86846"/>
    <w:rPr>
      <w:rFonts w:ascii="Times New Roman" w:eastAsia="Times New Roman" w:hAnsi="Times New Roman" w:cs="Times New Roman"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B8684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4">
    <w:name w:val="Body Text"/>
    <w:basedOn w:val="a"/>
    <w:link w:val="11"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7"/>
    </w:rPr>
  </w:style>
  <w:style w:type="character" w:customStyle="1" w:styleId="a5">
    <w:name w:val="Основной текст Знак"/>
    <w:basedOn w:val="a0"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10"/>
    <w:semiHidden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6"/>
    </w:rPr>
  </w:style>
  <w:style w:type="character" w:customStyle="1" w:styleId="22">
    <w:name w:val="Основной текст 2 Знак"/>
    <w:basedOn w:val="a0"/>
    <w:semiHidden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86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B86846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B86846"/>
    <w:pPr>
      <w:widowControl/>
      <w:shd w:val="clear" w:color="auto" w:fill="FFFFFF"/>
      <w:autoSpaceDE/>
      <w:autoSpaceDN/>
      <w:adjustRightInd/>
      <w:spacing w:before="300" w:after="300" w:line="317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B868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68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8684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B86846"/>
    <w:rPr>
      <w:color w:val="000000"/>
      <w:sz w:val="24"/>
      <w:szCs w:val="17"/>
      <w:shd w:val="clear" w:color="auto" w:fill="FFFFFF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B86846"/>
    <w:rPr>
      <w:color w:val="000000"/>
      <w:sz w:val="24"/>
      <w:szCs w:val="16"/>
      <w:shd w:val="clear" w:color="auto" w:fill="FFFFFF"/>
      <w:lang w:eastAsia="ru-RU"/>
    </w:rPr>
  </w:style>
  <w:style w:type="character" w:customStyle="1" w:styleId="102">
    <w:name w:val="Основной текст (10) + Не полужирный"/>
    <w:basedOn w:val="100"/>
    <w:uiPriority w:val="99"/>
    <w:rsid w:val="00B86846"/>
    <w:rPr>
      <w:b/>
      <w:bCs/>
      <w:sz w:val="28"/>
      <w:szCs w:val="28"/>
      <w:shd w:val="clear" w:color="auto" w:fill="FFFFFF"/>
    </w:rPr>
  </w:style>
  <w:style w:type="character" w:customStyle="1" w:styleId="FontStyle18">
    <w:name w:val="Font Style18"/>
    <w:basedOn w:val="a0"/>
    <w:uiPriority w:val="99"/>
    <w:rsid w:val="00B86846"/>
    <w:rPr>
      <w:rFonts w:ascii="Times New Roman" w:hAnsi="Times New Roman" w:cs="Times New Roman" w:hint="default"/>
      <w:sz w:val="20"/>
      <w:szCs w:val="20"/>
    </w:rPr>
  </w:style>
  <w:style w:type="paragraph" w:customStyle="1" w:styleId="a7">
    <w:name w:val="МОН"/>
    <w:basedOn w:val="a"/>
    <w:rsid w:val="005F2185"/>
    <w:pPr>
      <w:widowControl/>
      <w:autoSpaceDE/>
      <w:autoSpaceDN/>
      <w:adjustRightInd/>
      <w:spacing w:line="360" w:lineRule="auto"/>
      <w:ind w:firstLine="709"/>
    </w:pPr>
    <w:rPr>
      <w:sz w:val="28"/>
    </w:rPr>
  </w:style>
  <w:style w:type="character" w:customStyle="1" w:styleId="apple-style-span">
    <w:name w:val="apple-style-span"/>
    <w:basedOn w:val="a0"/>
    <w:rsid w:val="009E47C6"/>
  </w:style>
  <w:style w:type="character" w:customStyle="1" w:styleId="apple-converted-space">
    <w:name w:val="apple-converted-space"/>
    <w:basedOn w:val="a0"/>
    <w:rsid w:val="0070486B"/>
  </w:style>
  <w:style w:type="character" w:customStyle="1" w:styleId="wmi-callto">
    <w:name w:val="wmi-callto"/>
    <w:basedOn w:val="a0"/>
    <w:rsid w:val="0070486B"/>
  </w:style>
  <w:style w:type="character" w:styleId="a8">
    <w:name w:val="Emphasis"/>
    <w:basedOn w:val="a0"/>
    <w:uiPriority w:val="20"/>
    <w:qFormat/>
    <w:rsid w:val="0070486B"/>
    <w:rPr>
      <w:i/>
      <w:iCs/>
    </w:rPr>
  </w:style>
  <w:style w:type="table" w:styleId="a9">
    <w:name w:val="Table Grid"/>
    <w:basedOn w:val="a1"/>
    <w:uiPriority w:val="59"/>
    <w:rsid w:val="0070486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48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486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123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E12AB2"/>
    <w:rPr>
      <w:rFonts w:ascii="Calibri" w:eastAsia="Calibri" w:hAnsi="Calibri" w:cs="Times New Roman"/>
    </w:rPr>
  </w:style>
  <w:style w:type="character" w:customStyle="1" w:styleId="c2">
    <w:name w:val="c2"/>
    <w:basedOn w:val="a0"/>
    <w:rsid w:val="003D0B9D"/>
  </w:style>
  <w:style w:type="character" w:styleId="ad">
    <w:name w:val="Strong"/>
    <w:basedOn w:val="a0"/>
    <w:uiPriority w:val="22"/>
    <w:qFormat/>
    <w:rsid w:val="00B534F2"/>
    <w:rPr>
      <w:b/>
      <w:bCs/>
    </w:rPr>
  </w:style>
  <w:style w:type="character" w:styleId="ae">
    <w:name w:val="Hyperlink"/>
    <w:basedOn w:val="a0"/>
    <w:uiPriority w:val="99"/>
    <w:semiHidden/>
    <w:unhideWhenUsed/>
    <w:rsid w:val="00B534F2"/>
    <w:rPr>
      <w:color w:val="0000FF"/>
      <w:u w:val="single"/>
    </w:rPr>
  </w:style>
  <w:style w:type="paragraph" w:customStyle="1" w:styleId="p20">
    <w:name w:val="p20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3">
    <w:name w:val="s3"/>
    <w:basedOn w:val="a0"/>
    <w:rsid w:val="006F7864"/>
  </w:style>
  <w:style w:type="paragraph" w:customStyle="1" w:styleId="p21">
    <w:name w:val="p2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3">
    <w:name w:val="p3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fault">
    <w:name w:val="Default"/>
    <w:qFormat/>
    <w:rsid w:val="00840151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30">
    <w:name w:val="Font Style30"/>
    <w:uiPriority w:val="99"/>
    <w:rsid w:val="001F14B1"/>
    <w:rPr>
      <w:rFonts w:ascii="Times New Roman" w:hAnsi="Times New Roman" w:cs="Times New Roman"/>
      <w:sz w:val="20"/>
      <w:szCs w:val="20"/>
    </w:rPr>
  </w:style>
  <w:style w:type="character" w:customStyle="1" w:styleId="af">
    <w:name w:val="Основной текст_"/>
    <w:basedOn w:val="a0"/>
    <w:link w:val="41"/>
    <w:rsid w:val="000C35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0C3558"/>
    <w:pPr>
      <w:widowControl/>
      <w:shd w:val="clear" w:color="auto" w:fill="FFFFFF"/>
      <w:autoSpaceDE/>
      <w:autoSpaceDN/>
      <w:adjustRightInd/>
      <w:spacing w:line="0" w:lineRule="atLeast"/>
      <w:jc w:val="left"/>
    </w:pPr>
    <w:rPr>
      <w:sz w:val="23"/>
      <w:szCs w:val="23"/>
      <w:lang w:eastAsia="en-US"/>
    </w:rPr>
  </w:style>
  <w:style w:type="table" w:customStyle="1" w:styleId="23">
    <w:name w:val="Сетка таблицы2"/>
    <w:basedOn w:val="a1"/>
    <w:next w:val="a9"/>
    <w:uiPriority w:val="59"/>
    <w:rsid w:val="001B0365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9"/>
    <w:uiPriority w:val="59"/>
    <w:rsid w:val="00223CC1"/>
    <w:pPr>
      <w:jc w:val="left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017D-3AB9-44ED-8A2D-1F9A2505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12556</Words>
  <Characters>71573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2021-10-28T10:27:00Z</cp:lastPrinted>
  <dcterms:created xsi:type="dcterms:W3CDTF">2021-09-27T10:29:00Z</dcterms:created>
  <dcterms:modified xsi:type="dcterms:W3CDTF">2022-04-22T10:36:00Z</dcterms:modified>
</cp:coreProperties>
</file>